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EC9F0E" w14:textId="77777777" w:rsidR="00363C77" w:rsidRPr="00FB689E" w:rsidRDefault="006201CD" w:rsidP="006201CD">
      <w:pPr>
        <w:jc w:val="center"/>
        <w:rPr>
          <w:rFonts w:ascii="Arial" w:hAnsi="Arial" w:cs="Arial"/>
          <w:b/>
          <w:lang w:val="en-US"/>
        </w:rPr>
      </w:pPr>
      <w:r w:rsidRPr="00FB689E">
        <w:rPr>
          <w:rFonts w:ascii="Arial" w:hAnsi="Arial" w:cs="Arial"/>
          <w:b/>
          <w:lang w:val="en-US"/>
        </w:rPr>
        <w:t>Gesture Coding Manual</w:t>
      </w:r>
      <w:r w:rsidR="00EF563E" w:rsidRPr="00FB689E">
        <w:rPr>
          <w:rFonts w:ascii="Arial" w:hAnsi="Arial" w:cs="Arial"/>
          <w:b/>
          <w:lang w:val="en-US"/>
        </w:rPr>
        <w:t xml:space="preserve"> – Rowe Lab</w:t>
      </w:r>
    </w:p>
    <w:p w14:paraId="419ED971" w14:textId="59A53678" w:rsidR="00EF563E" w:rsidRPr="00FB689E" w:rsidRDefault="00550473" w:rsidP="006201CD">
      <w:pPr>
        <w:jc w:val="center"/>
        <w:rPr>
          <w:rFonts w:ascii="Arial" w:hAnsi="Arial" w:cs="Arial"/>
          <w:b/>
          <w:lang w:val="en-US"/>
        </w:rPr>
      </w:pPr>
      <w:r>
        <w:rPr>
          <w:rFonts w:ascii="Arial" w:hAnsi="Arial" w:cs="Arial"/>
          <w:b/>
          <w:lang w:val="en-US"/>
        </w:rPr>
        <w:t>January 2017</w:t>
      </w:r>
    </w:p>
    <w:p w14:paraId="06089979" w14:textId="77777777" w:rsidR="00EF563E" w:rsidRPr="00FB689E" w:rsidRDefault="00EF563E" w:rsidP="006201CD">
      <w:pPr>
        <w:jc w:val="center"/>
        <w:rPr>
          <w:rFonts w:ascii="Arial" w:hAnsi="Arial" w:cs="Arial"/>
          <w:lang w:val="en-US"/>
        </w:rPr>
      </w:pPr>
    </w:p>
    <w:p w14:paraId="12F46D22" w14:textId="77777777" w:rsidR="00EF563E" w:rsidRPr="00FB689E" w:rsidRDefault="00EF563E" w:rsidP="006201CD">
      <w:pPr>
        <w:rPr>
          <w:rFonts w:ascii="Arial" w:hAnsi="Arial" w:cs="Arial"/>
          <w:b/>
          <w:u w:val="single"/>
          <w:lang w:val="en-US"/>
        </w:rPr>
      </w:pPr>
      <w:r w:rsidRPr="00FB689E">
        <w:rPr>
          <w:rFonts w:ascii="Arial" w:hAnsi="Arial" w:cs="Arial"/>
          <w:b/>
          <w:u w:val="single"/>
          <w:lang w:val="en-US"/>
        </w:rPr>
        <w:t xml:space="preserve">I. </w:t>
      </w:r>
      <w:r w:rsidR="00363C77" w:rsidRPr="00FB689E">
        <w:rPr>
          <w:rFonts w:ascii="Arial" w:hAnsi="Arial" w:cs="Arial"/>
          <w:b/>
          <w:u w:val="single"/>
          <w:lang w:val="en-US"/>
        </w:rPr>
        <w:t>What is a gesture?</w:t>
      </w:r>
    </w:p>
    <w:p w14:paraId="460B7157" w14:textId="77777777" w:rsidR="00EF563E" w:rsidRPr="00FB689E" w:rsidRDefault="00EF563E" w:rsidP="006201CD">
      <w:pPr>
        <w:rPr>
          <w:rFonts w:ascii="Arial" w:hAnsi="Arial" w:cs="Arial"/>
          <w:lang w:val="en-US"/>
        </w:rPr>
      </w:pPr>
    </w:p>
    <w:p w14:paraId="4007F517" w14:textId="77777777" w:rsidR="006201CD" w:rsidRPr="00FB689E" w:rsidRDefault="00363C77" w:rsidP="006201CD">
      <w:pPr>
        <w:rPr>
          <w:rFonts w:ascii="Arial" w:hAnsi="Arial" w:cs="Arial"/>
          <w:lang w:val="en-US"/>
        </w:rPr>
      </w:pPr>
      <w:r w:rsidRPr="00FB689E">
        <w:rPr>
          <w:rFonts w:ascii="Arial" w:hAnsi="Arial" w:cs="Arial"/>
          <w:lang w:val="en-US"/>
        </w:rPr>
        <w:t xml:space="preserve">A gesture is a non-verbal communicative act. You can establish whether something is communicative by looking at things like eye contact, conversational context, and the reaction of the person being spoken or gestured to. If it isn’t supposed to communicate anything, then it’s not a gesture. </w:t>
      </w:r>
    </w:p>
    <w:p w14:paraId="0C524F12" w14:textId="77777777" w:rsidR="006201CD" w:rsidRPr="00FB689E" w:rsidRDefault="006201CD" w:rsidP="006201CD">
      <w:pPr>
        <w:rPr>
          <w:rFonts w:ascii="Arial" w:hAnsi="Arial" w:cs="Arial"/>
          <w:lang w:val="en-US"/>
        </w:rPr>
      </w:pPr>
    </w:p>
    <w:p w14:paraId="4CB0259A" w14:textId="77777777" w:rsidR="006201CD" w:rsidRPr="00FB689E" w:rsidRDefault="006201CD" w:rsidP="006201CD">
      <w:pPr>
        <w:rPr>
          <w:rFonts w:ascii="Arial" w:hAnsi="Arial" w:cs="Arial"/>
          <w:lang w:val="en-US"/>
        </w:rPr>
      </w:pPr>
      <w:r w:rsidRPr="00FB689E">
        <w:rPr>
          <w:rFonts w:ascii="Arial" w:hAnsi="Arial" w:cs="Arial"/>
          <w:lang w:val="en-US"/>
        </w:rPr>
        <w:t xml:space="preserve">For example, </w:t>
      </w:r>
      <w:r w:rsidR="00363C77" w:rsidRPr="00FB689E">
        <w:rPr>
          <w:rFonts w:ascii="Arial" w:hAnsi="Arial" w:cs="Arial"/>
          <w:lang w:val="en-US"/>
        </w:rPr>
        <w:t>a child might reach for an object trying to pick it up, see what it feels like, or move it. These are movements</w:t>
      </w:r>
      <w:r w:rsidRPr="00FB689E">
        <w:rPr>
          <w:rFonts w:ascii="Arial" w:hAnsi="Arial" w:cs="Arial"/>
          <w:lang w:val="en-US"/>
        </w:rPr>
        <w:t>/actions</w:t>
      </w:r>
      <w:r w:rsidR="00363C77" w:rsidRPr="00FB689E">
        <w:rPr>
          <w:rFonts w:ascii="Arial" w:hAnsi="Arial" w:cs="Arial"/>
          <w:lang w:val="en-US"/>
        </w:rPr>
        <w:t>, but not gestures. But, if the child reaches for an object in order to indicate its presence (</w:t>
      </w:r>
      <w:r w:rsidRPr="00FB689E">
        <w:rPr>
          <w:rFonts w:ascii="Arial" w:hAnsi="Arial" w:cs="Arial"/>
          <w:lang w:val="en-US"/>
        </w:rPr>
        <w:t>with their pointer finger</w:t>
      </w:r>
      <w:r w:rsidR="00363C77" w:rsidRPr="00FB689E">
        <w:rPr>
          <w:rFonts w:ascii="Arial" w:hAnsi="Arial" w:cs="Arial"/>
          <w:lang w:val="en-US"/>
        </w:rPr>
        <w:t xml:space="preserve"> or </w:t>
      </w:r>
      <w:r w:rsidRPr="00FB689E">
        <w:rPr>
          <w:rFonts w:ascii="Arial" w:hAnsi="Arial" w:cs="Arial"/>
          <w:lang w:val="en-US"/>
        </w:rPr>
        <w:t>their whole hand</w:t>
      </w:r>
      <w:r w:rsidR="00363C77" w:rsidRPr="00FB689E">
        <w:rPr>
          <w:rFonts w:ascii="Arial" w:hAnsi="Arial" w:cs="Arial"/>
          <w:lang w:val="en-US"/>
        </w:rPr>
        <w:t>) or to express dissatisfaction with its presence (dis</w:t>
      </w:r>
      <w:r w:rsidRPr="00FB689E">
        <w:rPr>
          <w:rFonts w:ascii="Arial" w:hAnsi="Arial" w:cs="Arial"/>
          <w:lang w:val="en-US"/>
        </w:rPr>
        <w:t>miss), then these are gestures.</w:t>
      </w:r>
    </w:p>
    <w:p w14:paraId="1C9F6A67" w14:textId="77777777" w:rsidR="006201CD" w:rsidRPr="00FB689E" w:rsidRDefault="006201CD" w:rsidP="006201CD">
      <w:pPr>
        <w:rPr>
          <w:rFonts w:ascii="Arial" w:hAnsi="Arial" w:cs="Arial"/>
          <w:lang w:val="en-US"/>
        </w:rPr>
      </w:pPr>
    </w:p>
    <w:p w14:paraId="2AC1A2A6" w14:textId="77777777" w:rsidR="00363C77" w:rsidRPr="00FB689E" w:rsidRDefault="00363C77" w:rsidP="006201CD">
      <w:pPr>
        <w:rPr>
          <w:rFonts w:ascii="Arial" w:hAnsi="Arial" w:cs="Arial"/>
          <w:lang w:val="en-US"/>
        </w:rPr>
      </w:pPr>
      <w:r w:rsidRPr="00FB689E">
        <w:rPr>
          <w:rFonts w:ascii="Arial" w:hAnsi="Arial" w:cs="Arial"/>
          <w:lang w:val="en-US"/>
        </w:rPr>
        <w:t xml:space="preserve">The distinction between gesture and action gets more difficult as the gestures become more complex, the central principle is that </w:t>
      </w:r>
      <w:r w:rsidRPr="00FB689E">
        <w:rPr>
          <w:rFonts w:ascii="Arial" w:hAnsi="Arial" w:cs="Arial"/>
          <w:b/>
          <w:lang w:val="en-US"/>
        </w:rPr>
        <w:t>a gesture must be primarily communicative.</w:t>
      </w:r>
      <w:r w:rsidRPr="00FB689E">
        <w:rPr>
          <w:rFonts w:ascii="Arial" w:hAnsi="Arial" w:cs="Arial"/>
          <w:lang w:val="en-US"/>
        </w:rPr>
        <w:t xml:space="preserve"> </w:t>
      </w:r>
    </w:p>
    <w:p w14:paraId="61897ABE" w14:textId="77777777" w:rsidR="006201CD" w:rsidRPr="00FB689E" w:rsidRDefault="006201CD" w:rsidP="006201CD">
      <w:pPr>
        <w:rPr>
          <w:rFonts w:ascii="Arial" w:hAnsi="Arial" w:cs="Arial"/>
          <w:lang w:val="en-US"/>
        </w:rPr>
      </w:pPr>
    </w:p>
    <w:p w14:paraId="7236ACF4" w14:textId="77777777" w:rsidR="006201CD" w:rsidRPr="00FB689E" w:rsidRDefault="00363C77" w:rsidP="006201CD">
      <w:pPr>
        <w:rPr>
          <w:rFonts w:ascii="Arial" w:hAnsi="Arial" w:cs="Arial"/>
          <w:lang w:val="en-US"/>
        </w:rPr>
      </w:pPr>
      <w:r w:rsidRPr="00FB689E">
        <w:rPr>
          <w:rFonts w:ascii="Arial" w:hAnsi="Arial" w:cs="Arial"/>
          <w:b/>
          <w:lang w:val="en-US"/>
        </w:rPr>
        <w:t>Th</w:t>
      </w:r>
      <w:r w:rsidR="006201CD" w:rsidRPr="00FB689E">
        <w:rPr>
          <w:rFonts w:ascii="Arial" w:hAnsi="Arial" w:cs="Arial"/>
          <w:b/>
          <w:lang w:val="en-US"/>
        </w:rPr>
        <w:t xml:space="preserve">ree main categories of gesture: </w:t>
      </w:r>
      <w:r w:rsidR="006201CD" w:rsidRPr="00FB689E">
        <w:rPr>
          <w:rFonts w:ascii="Arial" w:hAnsi="Arial" w:cs="Arial"/>
          <w:lang w:val="en-US"/>
        </w:rPr>
        <w:t xml:space="preserve">There are dozens of gesture types that we code, but nearly all of them fall into one of these three broad categories. </w:t>
      </w:r>
    </w:p>
    <w:p w14:paraId="3695F5FE" w14:textId="77777777" w:rsidR="00695CDC" w:rsidRPr="00FB689E" w:rsidRDefault="00695CDC" w:rsidP="006201CD">
      <w:pPr>
        <w:rPr>
          <w:rFonts w:ascii="Arial" w:hAnsi="Arial" w:cs="Arial"/>
          <w:lang w:val="en-US"/>
        </w:rPr>
      </w:pPr>
    </w:p>
    <w:p w14:paraId="320AD3BC" w14:textId="0D75F67E" w:rsidR="006201CD" w:rsidRPr="00FB689E" w:rsidRDefault="00363C77" w:rsidP="006201CD">
      <w:pPr>
        <w:numPr>
          <w:ilvl w:val="0"/>
          <w:numId w:val="2"/>
        </w:numPr>
        <w:rPr>
          <w:rFonts w:ascii="Arial" w:hAnsi="Arial" w:cs="Arial"/>
          <w:lang w:val="en-US"/>
        </w:rPr>
      </w:pPr>
      <w:r w:rsidRPr="00FB689E">
        <w:rPr>
          <w:rFonts w:ascii="Arial" w:hAnsi="Arial" w:cs="Arial"/>
          <w:b/>
          <w:lang w:val="en-US"/>
        </w:rPr>
        <w:t>Deictic</w:t>
      </w:r>
      <w:r w:rsidRPr="00FB689E">
        <w:rPr>
          <w:rFonts w:ascii="Arial" w:hAnsi="Arial" w:cs="Arial"/>
          <w:lang w:val="en-US"/>
        </w:rPr>
        <w:t xml:space="preserve"> gestures are gestures that indicate objects</w:t>
      </w:r>
      <w:r w:rsidR="0016450A" w:rsidRPr="00FB689E">
        <w:rPr>
          <w:rFonts w:ascii="Arial" w:hAnsi="Arial" w:cs="Arial"/>
          <w:lang w:val="en-US"/>
        </w:rPr>
        <w:t>, people, locations</w:t>
      </w:r>
      <w:r w:rsidRPr="00FB689E">
        <w:rPr>
          <w:rFonts w:ascii="Arial" w:hAnsi="Arial" w:cs="Arial"/>
          <w:lang w:val="en-US"/>
        </w:rPr>
        <w:t xml:space="preserve"> in the environment, and they are ba</w:t>
      </w:r>
      <w:r w:rsidR="006201CD" w:rsidRPr="00FB689E">
        <w:rPr>
          <w:rFonts w:ascii="Arial" w:hAnsi="Arial" w:cs="Arial"/>
          <w:lang w:val="en-US"/>
        </w:rPr>
        <w:t>sically variations on pointing.</w:t>
      </w:r>
    </w:p>
    <w:p w14:paraId="6469B18E" w14:textId="77777777" w:rsidR="00695CDC" w:rsidRPr="00FB689E" w:rsidRDefault="00695CDC" w:rsidP="00695CDC">
      <w:pPr>
        <w:ind w:left="720"/>
        <w:rPr>
          <w:rFonts w:ascii="Arial" w:hAnsi="Arial" w:cs="Arial"/>
          <w:lang w:val="en-US"/>
        </w:rPr>
      </w:pPr>
    </w:p>
    <w:p w14:paraId="45CD81C2" w14:textId="77777777" w:rsidR="0016450A" w:rsidRPr="00FB689E" w:rsidRDefault="00363C77" w:rsidP="00E372C4">
      <w:pPr>
        <w:numPr>
          <w:ilvl w:val="0"/>
          <w:numId w:val="2"/>
        </w:numPr>
        <w:rPr>
          <w:rFonts w:ascii="Arial" w:hAnsi="Arial" w:cs="Arial"/>
          <w:lang w:val="en-US"/>
        </w:rPr>
      </w:pPr>
      <w:r w:rsidRPr="00FB689E">
        <w:rPr>
          <w:rFonts w:ascii="Arial" w:hAnsi="Arial" w:cs="Arial"/>
          <w:b/>
          <w:lang w:val="en-US"/>
        </w:rPr>
        <w:t>Conventional</w:t>
      </w:r>
      <w:r w:rsidRPr="00FB689E">
        <w:rPr>
          <w:rFonts w:ascii="Arial" w:hAnsi="Arial" w:cs="Arial"/>
          <w:lang w:val="en-US"/>
        </w:rPr>
        <w:t xml:space="preserve"> gestures are culturally-agreed-upon hand or bodily movements with a specific meaning, like nodding the head to mean yes, shaking the head to mean no, and moving the finger to lips to indicate “be quiet”. If a gesture is conventional, you should be able to understand its meaning just by seeing it in isolation, without knowing any of the context.  There should also be a one-to-one correspondence between the gesture and its meaning.  </w:t>
      </w:r>
      <w:r w:rsidR="0016450A" w:rsidRPr="00FB689E">
        <w:rPr>
          <w:rFonts w:ascii="Arial" w:hAnsi="Arial" w:cs="Arial"/>
          <w:lang w:val="en-US"/>
        </w:rPr>
        <w:t xml:space="preserve">These gestures can be arbitrary (e.g., the OKAY symbol) or more ritualized actions (PICK ME UP arm raise). </w:t>
      </w:r>
    </w:p>
    <w:p w14:paraId="77F7BBE6" w14:textId="77777777" w:rsidR="00695CDC" w:rsidRPr="00FB689E" w:rsidRDefault="00695CDC" w:rsidP="00E372C4">
      <w:pPr>
        <w:rPr>
          <w:rFonts w:ascii="Arial" w:hAnsi="Arial" w:cs="Arial"/>
          <w:lang w:val="en-US"/>
        </w:rPr>
      </w:pPr>
    </w:p>
    <w:p w14:paraId="75F0713E" w14:textId="77777777" w:rsidR="006201CD" w:rsidRPr="00FB689E" w:rsidRDefault="00363C77" w:rsidP="00C94E2E">
      <w:pPr>
        <w:numPr>
          <w:ilvl w:val="0"/>
          <w:numId w:val="2"/>
        </w:numPr>
        <w:rPr>
          <w:rFonts w:ascii="Arial" w:hAnsi="Arial" w:cs="Arial"/>
          <w:lang w:val="en-US"/>
        </w:rPr>
      </w:pPr>
      <w:r w:rsidRPr="00FB689E">
        <w:rPr>
          <w:rFonts w:ascii="Arial" w:hAnsi="Arial" w:cs="Arial"/>
          <w:b/>
          <w:lang w:val="en-US"/>
        </w:rPr>
        <w:t>Representational</w:t>
      </w:r>
      <w:r w:rsidRPr="00FB689E">
        <w:rPr>
          <w:rFonts w:ascii="Arial" w:hAnsi="Arial" w:cs="Arial"/>
          <w:lang w:val="en-US"/>
        </w:rPr>
        <w:t xml:space="preserve"> gestures are called representational because they represent </w:t>
      </w:r>
      <w:r w:rsidR="0016450A" w:rsidRPr="00FB689E">
        <w:rPr>
          <w:rFonts w:ascii="Arial" w:hAnsi="Arial" w:cs="Arial"/>
          <w:lang w:val="en-US"/>
        </w:rPr>
        <w:t>objects, actions, or relations by recreating an aspect of their referent's shape or movement.</w:t>
      </w:r>
      <w:r w:rsidRPr="00FB689E">
        <w:rPr>
          <w:rFonts w:ascii="Arial" w:hAnsi="Arial" w:cs="Arial"/>
          <w:lang w:val="en-US"/>
        </w:rPr>
        <w:t xml:space="preserve"> </w:t>
      </w:r>
      <w:r w:rsidR="0016450A" w:rsidRPr="00FB689E">
        <w:rPr>
          <w:rFonts w:ascii="Arial" w:hAnsi="Arial" w:cs="Arial"/>
          <w:lang w:val="en-US"/>
        </w:rPr>
        <w:t xml:space="preserve">They are also referred to as metaphoric (when representing abstract ideas or concepts) or iconic (when representing physical objects or events). </w:t>
      </w:r>
      <w:r w:rsidRPr="00FB689E">
        <w:rPr>
          <w:rFonts w:ascii="Arial" w:hAnsi="Arial" w:cs="Arial"/>
          <w:lang w:val="en-US"/>
        </w:rPr>
        <w:t xml:space="preserve">The movement of these gestures usually calls to mind something about the nature of the object, idea or action being referenced. For example, you could move your arms back and forth to represent running, or you could trace a square in the air with your finger.  The aforementioned "thinking" gesture would also </w:t>
      </w:r>
      <w:r w:rsidR="006201CD" w:rsidRPr="00FB689E">
        <w:rPr>
          <w:rFonts w:ascii="Arial" w:hAnsi="Arial" w:cs="Arial"/>
          <w:lang w:val="en-US"/>
        </w:rPr>
        <w:t>be considered representational.</w:t>
      </w:r>
    </w:p>
    <w:p w14:paraId="2435601F" w14:textId="77777777" w:rsidR="006201CD" w:rsidRPr="00FB689E" w:rsidRDefault="006201CD" w:rsidP="006201CD">
      <w:pPr>
        <w:ind w:left="360"/>
        <w:rPr>
          <w:rFonts w:ascii="Arial" w:hAnsi="Arial" w:cs="Arial"/>
          <w:lang w:val="en-US"/>
        </w:rPr>
      </w:pPr>
    </w:p>
    <w:p w14:paraId="67B27781" w14:textId="77777777" w:rsidR="006979A3" w:rsidRPr="00FB689E" w:rsidRDefault="00EF563E" w:rsidP="006979A3">
      <w:pPr>
        <w:rPr>
          <w:rFonts w:ascii="Arial" w:hAnsi="Arial" w:cs="Arial"/>
          <w:b/>
          <w:u w:val="single"/>
          <w:lang w:val="en-US"/>
        </w:rPr>
      </w:pPr>
      <w:r w:rsidRPr="00FB689E">
        <w:rPr>
          <w:rFonts w:ascii="Arial" w:hAnsi="Arial" w:cs="Arial"/>
          <w:b/>
          <w:u w:val="single"/>
          <w:lang w:val="en-US"/>
        </w:rPr>
        <w:lastRenderedPageBreak/>
        <w:t xml:space="preserve">II. </w:t>
      </w:r>
      <w:r w:rsidR="00935484" w:rsidRPr="00FB689E">
        <w:rPr>
          <w:rFonts w:ascii="Arial" w:hAnsi="Arial" w:cs="Arial"/>
          <w:b/>
          <w:u w:val="single"/>
          <w:lang w:val="en-US"/>
        </w:rPr>
        <w:t>Gesture Coding</w:t>
      </w:r>
    </w:p>
    <w:p w14:paraId="449F7D69" w14:textId="77777777" w:rsidR="00EF563E" w:rsidRPr="00FB689E" w:rsidRDefault="00EF563E" w:rsidP="006979A3">
      <w:pPr>
        <w:rPr>
          <w:rFonts w:ascii="Arial" w:hAnsi="Arial" w:cs="Arial"/>
          <w:b/>
          <w:u w:val="single"/>
          <w:lang w:val="en-US"/>
        </w:rPr>
      </w:pPr>
    </w:p>
    <w:p w14:paraId="359AEE0D" w14:textId="77777777" w:rsidR="00935484" w:rsidRPr="00FB689E" w:rsidRDefault="00935484" w:rsidP="00D72CC0">
      <w:pPr>
        <w:rPr>
          <w:rFonts w:ascii="Arial" w:hAnsi="Arial" w:cs="Arial"/>
          <w:b/>
          <w:lang w:val="en-US"/>
        </w:rPr>
      </w:pPr>
      <w:r w:rsidRPr="00FB689E">
        <w:rPr>
          <w:rFonts w:ascii="Arial" w:hAnsi="Arial" w:cs="Arial"/>
          <w:b/>
          <w:lang w:val="en-US"/>
        </w:rPr>
        <w:t>Coding tier - %</w:t>
      </w:r>
      <w:proofErr w:type="spellStart"/>
      <w:r w:rsidRPr="00FB689E">
        <w:rPr>
          <w:rFonts w:ascii="Arial" w:hAnsi="Arial" w:cs="Arial"/>
          <w:b/>
          <w:lang w:val="en-US"/>
        </w:rPr>
        <w:t>gcd</w:t>
      </w:r>
      <w:proofErr w:type="spellEnd"/>
      <w:r w:rsidRPr="00FB689E">
        <w:rPr>
          <w:rFonts w:ascii="Arial" w:hAnsi="Arial" w:cs="Arial"/>
          <w:lang w:val="en-US"/>
        </w:rPr>
        <w:t xml:space="preserve"> – this tier is different than the %</w:t>
      </w:r>
      <w:proofErr w:type="spellStart"/>
      <w:r w:rsidRPr="00FB689E">
        <w:rPr>
          <w:rFonts w:ascii="Arial" w:hAnsi="Arial" w:cs="Arial"/>
          <w:lang w:val="en-US"/>
        </w:rPr>
        <w:t>gpx</w:t>
      </w:r>
      <w:proofErr w:type="spellEnd"/>
      <w:r w:rsidRPr="00FB689E">
        <w:rPr>
          <w:rFonts w:ascii="Arial" w:hAnsi="Arial" w:cs="Arial"/>
          <w:lang w:val="en-US"/>
        </w:rPr>
        <w:t xml:space="preserve"> tier that is included in the transcript. </w:t>
      </w:r>
      <w:r w:rsidR="0016450A" w:rsidRPr="00FB689E">
        <w:rPr>
          <w:rFonts w:ascii="Arial" w:hAnsi="Arial" w:cs="Arial"/>
          <w:lang w:val="en-US"/>
        </w:rPr>
        <w:t>The %</w:t>
      </w:r>
      <w:proofErr w:type="spellStart"/>
      <w:r w:rsidR="0016450A" w:rsidRPr="00FB689E">
        <w:rPr>
          <w:rFonts w:ascii="Arial" w:hAnsi="Arial" w:cs="Arial"/>
          <w:lang w:val="en-US"/>
        </w:rPr>
        <w:t>gcd</w:t>
      </w:r>
      <w:proofErr w:type="spellEnd"/>
      <w:r w:rsidR="0016450A" w:rsidRPr="00FB689E">
        <w:rPr>
          <w:rFonts w:ascii="Arial" w:hAnsi="Arial" w:cs="Arial"/>
          <w:lang w:val="en-US"/>
        </w:rPr>
        <w:t xml:space="preserve"> tier </w:t>
      </w:r>
      <w:r w:rsidRPr="00FB689E">
        <w:rPr>
          <w:rFonts w:ascii="Arial" w:hAnsi="Arial" w:cs="Arial"/>
          <w:lang w:val="en-US"/>
        </w:rPr>
        <w:t xml:space="preserve">is where we actually code </w:t>
      </w:r>
      <w:r w:rsidR="0016450A" w:rsidRPr="00FB689E">
        <w:rPr>
          <w:rFonts w:ascii="Arial" w:hAnsi="Arial" w:cs="Arial"/>
          <w:lang w:val="en-US"/>
        </w:rPr>
        <w:t xml:space="preserve">additional information about </w:t>
      </w:r>
      <w:r w:rsidRPr="00FB689E">
        <w:rPr>
          <w:rFonts w:ascii="Arial" w:hAnsi="Arial" w:cs="Arial"/>
          <w:lang w:val="en-US"/>
        </w:rPr>
        <w:t xml:space="preserve">the gesture, rather than just </w:t>
      </w:r>
      <w:r w:rsidR="0016450A" w:rsidRPr="00FB689E">
        <w:rPr>
          <w:rFonts w:ascii="Arial" w:hAnsi="Arial" w:cs="Arial"/>
          <w:lang w:val="en-US"/>
        </w:rPr>
        <w:t>noting that it occurs as on %</w:t>
      </w:r>
      <w:proofErr w:type="spellStart"/>
      <w:r w:rsidR="0016450A" w:rsidRPr="00FB689E">
        <w:rPr>
          <w:rFonts w:ascii="Arial" w:hAnsi="Arial" w:cs="Arial"/>
          <w:lang w:val="en-US"/>
        </w:rPr>
        <w:t>gpx</w:t>
      </w:r>
      <w:proofErr w:type="spellEnd"/>
      <w:r w:rsidR="0016450A" w:rsidRPr="00FB689E">
        <w:rPr>
          <w:rFonts w:ascii="Arial" w:hAnsi="Arial" w:cs="Arial"/>
          <w:lang w:val="en-US"/>
        </w:rPr>
        <w:t xml:space="preserve">. </w:t>
      </w:r>
    </w:p>
    <w:p w14:paraId="13AB3873" w14:textId="77777777" w:rsidR="00D72CC0" w:rsidRPr="00FB689E" w:rsidRDefault="00D72CC0" w:rsidP="00D72CC0">
      <w:pPr>
        <w:rPr>
          <w:rFonts w:ascii="Arial" w:hAnsi="Arial" w:cs="Arial"/>
          <w:b/>
          <w:lang w:val="en-US"/>
        </w:rPr>
      </w:pPr>
    </w:p>
    <w:p w14:paraId="2AA15172" w14:textId="23C7DD85" w:rsidR="00935484" w:rsidRPr="00FB689E" w:rsidRDefault="00935484" w:rsidP="00D72CC0">
      <w:pPr>
        <w:rPr>
          <w:rFonts w:ascii="Arial" w:hAnsi="Arial" w:cs="Arial"/>
          <w:lang w:val="en-US"/>
        </w:rPr>
      </w:pPr>
      <w:r w:rsidRPr="00FB689E">
        <w:rPr>
          <w:rFonts w:ascii="Arial" w:hAnsi="Arial" w:cs="Arial"/>
          <w:b/>
          <w:lang w:val="en-US"/>
        </w:rPr>
        <w:t>The codes</w:t>
      </w:r>
      <w:r w:rsidRPr="00FB689E">
        <w:rPr>
          <w:rFonts w:ascii="Arial" w:hAnsi="Arial" w:cs="Arial"/>
          <w:lang w:val="en-US"/>
        </w:rPr>
        <w:t xml:space="preserve"> – gesture codes consist of three </w:t>
      </w:r>
      <w:r w:rsidR="001B2352" w:rsidRPr="00FB689E">
        <w:rPr>
          <w:rFonts w:ascii="Arial" w:hAnsi="Arial" w:cs="Arial"/>
          <w:lang w:val="en-US"/>
        </w:rPr>
        <w:t>parts</w:t>
      </w:r>
      <w:r w:rsidR="003B27F0" w:rsidRPr="00FB689E">
        <w:rPr>
          <w:rFonts w:ascii="Arial" w:hAnsi="Arial" w:cs="Arial"/>
          <w:lang w:val="en-US"/>
        </w:rPr>
        <w:t>,</w:t>
      </w:r>
      <w:r w:rsidR="001B2352" w:rsidRPr="00FB689E">
        <w:rPr>
          <w:rFonts w:ascii="Arial" w:hAnsi="Arial" w:cs="Arial"/>
          <w:lang w:val="en-US"/>
        </w:rPr>
        <w:t xml:space="preserve"> which</w:t>
      </w:r>
      <w:r w:rsidR="00D72CC0" w:rsidRPr="00FB689E">
        <w:rPr>
          <w:rFonts w:ascii="Arial" w:hAnsi="Arial" w:cs="Arial"/>
          <w:lang w:val="en-US"/>
        </w:rPr>
        <w:t xml:space="preserve"> are </w:t>
      </w:r>
      <w:r w:rsidR="0016450A" w:rsidRPr="00FB689E">
        <w:rPr>
          <w:rFonts w:ascii="Arial" w:hAnsi="Arial" w:cs="Arial"/>
          <w:lang w:val="en-US"/>
        </w:rPr>
        <w:t>included on one line/tier</w:t>
      </w:r>
      <w:r w:rsidR="003B27F0" w:rsidRPr="00FB689E">
        <w:rPr>
          <w:rFonts w:ascii="Arial" w:hAnsi="Arial" w:cs="Arial"/>
          <w:lang w:val="en-US"/>
        </w:rPr>
        <w:t>:</w:t>
      </w:r>
    </w:p>
    <w:p w14:paraId="09BE48B3" w14:textId="77777777" w:rsidR="0016450A" w:rsidRPr="00FB689E" w:rsidRDefault="0016450A" w:rsidP="00D72CC0">
      <w:pPr>
        <w:rPr>
          <w:rFonts w:ascii="Arial" w:hAnsi="Arial" w:cs="Arial"/>
          <w:b/>
          <w:lang w:val="en-US"/>
        </w:rPr>
      </w:pPr>
    </w:p>
    <w:p w14:paraId="63F7BD0A" w14:textId="77777777" w:rsidR="00935484" w:rsidRPr="00FB689E" w:rsidRDefault="00935484" w:rsidP="00D72CC0">
      <w:pPr>
        <w:numPr>
          <w:ilvl w:val="0"/>
          <w:numId w:val="7"/>
        </w:numPr>
        <w:rPr>
          <w:rFonts w:ascii="Arial" w:hAnsi="Arial" w:cs="Arial"/>
          <w:lang w:val="en-US"/>
        </w:rPr>
      </w:pPr>
      <w:r w:rsidRPr="00FB689E">
        <w:rPr>
          <w:rFonts w:ascii="Arial" w:hAnsi="Arial" w:cs="Arial"/>
          <w:i/>
          <w:lang w:val="en-US"/>
        </w:rPr>
        <w:t>Category</w:t>
      </w:r>
      <w:r w:rsidRPr="00FB689E">
        <w:rPr>
          <w:rFonts w:ascii="Arial" w:hAnsi="Arial" w:cs="Arial"/>
          <w:lang w:val="en-US"/>
        </w:rPr>
        <w:t xml:space="preserve"> – </w:t>
      </w:r>
      <w:r w:rsidR="000C519D" w:rsidRPr="00FB689E">
        <w:rPr>
          <w:rFonts w:ascii="Arial" w:hAnsi="Arial" w:cs="Arial"/>
          <w:lang w:val="en-US"/>
        </w:rPr>
        <w:t>D</w:t>
      </w:r>
      <w:r w:rsidRPr="00FB689E">
        <w:rPr>
          <w:rFonts w:ascii="Arial" w:hAnsi="Arial" w:cs="Arial"/>
          <w:lang w:val="en-US"/>
        </w:rPr>
        <w:t xml:space="preserve">eictic, </w:t>
      </w:r>
      <w:r w:rsidR="0016450A" w:rsidRPr="00FB689E">
        <w:rPr>
          <w:rFonts w:ascii="Arial" w:hAnsi="Arial" w:cs="Arial"/>
          <w:lang w:val="en-US"/>
        </w:rPr>
        <w:t>C</w:t>
      </w:r>
      <w:r w:rsidRPr="00FB689E">
        <w:rPr>
          <w:rFonts w:ascii="Arial" w:hAnsi="Arial" w:cs="Arial"/>
          <w:lang w:val="en-US"/>
        </w:rPr>
        <w:t xml:space="preserve">onventional, or </w:t>
      </w:r>
      <w:r w:rsidR="0016450A" w:rsidRPr="00FB689E">
        <w:rPr>
          <w:rFonts w:ascii="Arial" w:hAnsi="Arial" w:cs="Arial"/>
          <w:lang w:val="en-US"/>
        </w:rPr>
        <w:t>R</w:t>
      </w:r>
      <w:r w:rsidRPr="00FB689E">
        <w:rPr>
          <w:rFonts w:ascii="Arial" w:hAnsi="Arial" w:cs="Arial"/>
          <w:lang w:val="en-US"/>
        </w:rPr>
        <w:t>epresentational</w:t>
      </w:r>
      <w:r w:rsidR="000C519D" w:rsidRPr="00FB689E">
        <w:rPr>
          <w:rFonts w:ascii="Arial" w:hAnsi="Arial" w:cs="Arial"/>
          <w:lang w:val="en-US"/>
        </w:rPr>
        <w:t>.</w:t>
      </w:r>
      <w:r w:rsidRPr="00FB689E">
        <w:rPr>
          <w:rFonts w:ascii="Arial" w:hAnsi="Arial" w:cs="Arial"/>
          <w:lang w:val="en-US"/>
        </w:rPr>
        <w:t xml:space="preserve"> These are indicated as follows: $D, $C, or $R.</w:t>
      </w:r>
    </w:p>
    <w:p w14:paraId="321C0372" w14:textId="77777777" w:rsidR="00695CDC" w:rsidRPr="00FB689E" w:rsidRDefault="00695CDC" w:rsidP="00695CDC">
      <w:pPr>
        <w:ind w:left="720"/>
        <w:rPr>
          <w:rFonts w:ascii="Arial" w:hAnsi="Arial" w:cs="Arial"/>
          <w:lang w:val="en-US"/>
        </w:rPr>
      </w:pPr>
    </w:p>
    <w:p w14:paraId="77BD0BF2" w14:textId="016509E8" w:rsidR="000364A5" w:rsidRPr="00FB689E" w:rsidRDefault="000C519D" w:rsidP="00D72CC0">
      <w:pPr>
        <w:numPr>
          <w:ilvl w:val="0"/>
          <w:numId w:val="7"/>
        </w:numPr>
        <w:rPr>
          <w:rFonts w:ascii="Arial" w:hAnsi="Arial" w:cs="Arial"/>
          <w:lang w:val="en-US"/>
        </w:rPr>
      </w:pPr>
      <w:r w:rsidRPr="00FB689E">
        <w:rPr>
          <w:rFonts w:ascii="Arial" w:hAnsi="Arial" w:cs="Arial"/>
          <w:i/>
          <w:lang w:val="en-US"/>
        </w:rPr>
        <w:t>Form</w:t>
      </w:r>
      <w:r w:rsidRPr="00FB689E">
        <w:rPr>
          <w:rFonts w:ascii="Arial" w:hAnsi="Arial" w:cs="Arial"/>
          <w:lang w:val="en-US"/>
        </w:rPr>
        <w:t xml:space="preserve"> – </w:t>
      </w:r>
      <w:r w:rsidR="000364A5" w:rsidRPr="00FB689E">
        <w:rPr>
          <w:rFonts w:ascii="Arial" w:hAnsi="Arial" w:cs="Arial"/>
          <w:lang w:val="en-US"/>
        </w:rPr>
        <w:t xml:space="preserve">Used to specify the type of gesture. The different codes that can appear here are listed </w:t>
      </w:r>
      <w:proofErr w:type="gramStart"/>
      <w:r w:rsidR="000364A5" w:rsidRPr="00FB689E">
        <w:rPr>
          <w:rFonts w:ascii="Arial" w:hAnsi="Arial" w:cs="Arial"/>
          <w:lang w:val="en-US"/>
        </w:rPr>
        <w:t>below</w:t>
      </w:r>
      <w:r w:rsidR="000070D3" w:rsidRPr="00FB689E">
        <w:rPr>
          <w:rFonts w:ascii="Arial" w:hAnsi="Arial" w:cs="Arial"/>
          <w:lang w:val="en-US"/>
        </w:rPr>
        <w:t>, and</w:t>
      </w:r>
      <w:proofErr w:type="gramEnd"/>
      <w:r w:rsidR="000070D3" w:rsidRPr="00FB689E">
        <w:rPr>
          <w:rFonts w:ascii="Arial" w:hAnsi="Arial" w:cs="Arial"/>
          <w:lang w:val="en-US"/>
        </w:rPr>
        <w:t xml:space="preserve"> are always preceded by a </w:t>
      </w:r>
      <w:proofErr w:type="gramStart"/>
      <w:r w:rsidR="000070D3" w:rsidRPr="00FB689E">
        <w:rPr>
          <w:rFonts w:ascii="Arial" w:hAnsi="Arial" w:cs="Arial"/>
          <w:lang w:val="en-US"/>
        </w:rPr>
        <w:t>colon(</w:t>
      </w:r>
      <w:proofErr w:type="gramEnd"/>
      <w:r w:rsidR="000070D3" w:rsidRPr="00FB689E">
        <w:rPr>
          <w:rFonts w:ascii="Arial" w:hAnsi="Arial" w:cs="Arial"/>
          <w:lang w:val="en-US"/>
        </w:rPr>
        <w:t>:)</w:t>
      </w:r>
      <w:r w:rsidR="000364A5" w:rsidRPr="00FB689E">
        <w:rPr>
          <w:rFonts w:ascii="Arial" w:hAnsi="Arial" w:cs="Arial"/>
          <w:lang w:val="en-US"/>
        </w:rPr>
        <w:t xml:space="preserve">. </w:t>
      </w:r>
    </w:p>
    <w:p w14:paraId="2A803375" w14:textId="77777777" w:rsidR="00695CDC" w:rsidRPr="00FB689E" w:rsidRDefault="00695CDC" w:rsidP="00695CDC">
      <w:pPr>
        <w:ind w:left="720"/>
        <w:rPr>
          <w:rFonts w:ascii="Arial" w:hAnsi="Arial" w:cs="Arial"/>
          <w:lang w:val="en-US"/>
        </w:rPr>
      </w:pPr>
    </w:p>
    <w:p w14:paraId="1342E2C1" w14:textId="77777777" w:rsidR="00EB7DCB" w:rsidRPr="00FB689E" w:rsidRDefault="000C519D" w:rsidP="00D72CC0">
      <w:pPr>
        <w:numPr>
          <w:ilvl w:val="0"/>
          <w:numId w:val="7"/>
        </w:numPr>
        <w:rPr>
          <w:rFonts w:ascii="Arial" w:hAnsi="Arial" w:cs="Arial"/>
          <w:lang w:val="en-US"/>
        </w:rPr>
      </w:pPr>
      <w:r w:rsidRPr="00FB689E">
        <w:rPr>
          <w:rFonts w:ascii="Arial" w:hAnsi="Arial" w:cs="Arial"/>
          <w:i/>
          <w:lang w:val="en-US"/>
        </w:rPr>
        <w:t>Object or Gloss</w:t>
      </w:r>
      <w:r w:rsidRPr="00FB689E">
        <w:rPr>
          <w:rFonts w:ascii="Arial" w:hAnsi="Arial" w:cs="Arial"/>
          <w:lang w:val="en-US"/>
        </w:rPr>
        <w:t xml:space="preserve"> – </w:t>
      </w:r>
      <w:r w:rsidR="00EB7DCB" w:rsidRPr="00FB689E">
        <w:rPr>
          <w:rFonts w:ascii="Arial" w:hAnsi="Arial" w:cs="Arial"/>
          <w:lang w:val="en-US"/>
        </w:rPr>
        <w:t xml:space="preserve">This is the object or meaning associated with the gesture. These are written with a </w:t>
      </w:r>
      <w:r w:rsidR="000070D3" w:rsidRPr="00FB689E">
        <w:rPr>
          <w:rFonts w:ascii="Arial" w:hAnsi="Arial" w:cs="Arial"/>
          <w:lang w:val="en-US"/>
        </w:rPr>
        <w:t xml:space="preserve">hash tag </w:t>
      </w:r>
      <w:r w:rsidR="00EB7DCB" w:rsidRPr="00FB689E">
        <w:rPr>
          <w:rFonts w:ascii="Arial" w:hAnsi="Arial" w:cs="Arial"/>
          <w:lang w:val="en-US"/>
        </w:rPr>
        <w:t xml:space="preserve">(#) </w:t>
      </w:r>
      <w:r w:rsidR="000070D3" w:rsidRPr="00FB689E">
        <w:rPr>
          <w:rFonts w:ascii="Arial" w:hAnsi="Arial" w:cs="Arial"/>
          <w:lang w:val="en-US"/>
        </w:rPr>
        <w:t>preceding</w:t>
      </w:r>
      <w:r w:rsidR="00EB7DCB" w:rsidRPr="00FB689E">
        <w:rPr>
          <w:rFonts w:ascii="Arial" w:hAnsi="Arial" w:cs="Arial"/>
          <w:lang w:val="en-US"/>
        </w:rPr>
        <w:t xml:space="preserve"> the word.</w:t>
      </w:r>
    </w:p>
    <w:p w14:paraId="0801B206" w14:textId="77777777" w:rsidR="00EB7DCB" w:rsidRPr="00FB689E" w:rsidRDefault="000364A5" w:rsidP="009D1969">
      <w:pPr>
        <w:numPr>
          <w:ilvl w:val="1"/>
          <w:numId w:val="7"/>
        </w:numPr>
        <w:rPr>
          <w:rFonts w:ascii="Arial" w:hAnsi="Arial" w:cs="Arial"/>
          <w:lang w:val="en-US"/>
        </w:rPr>
      </w:pPr>
      <w:r w:rsidRPr="00FB689E">
        <w:rPr>
          <w:rFonts w:ascii="Arial" w:hAnsi="Arial" w:cs="Arial"/>
          <w:lang w:val="en-US"/>
        </w:rPr>
        <w:t>F</w:t>
      </w:r>
      <w:r w:rsidR="00DC3F15" w:rsidRPr="00FB689E">
        <w:rPr>
          <w:rFonts w:ascii="Arial" w:hAnsi="Arial" w:cs="Arial"/>
          <w:lang w:val="en-US"/>
        </w:rPr>
        <w:t xml:space="preserve">or deictic gestures, </w:t>
      </w:r>
      <w:r w:rsidRPr="00FB689E">
        <w:rPr>
          <w:rFonts w:ascii="Arial" w:hAnsi="Arial" w:cs="Arial"/>
          <w:lang w:val="en-US"/>
        </w:rPr>
        <w:t>we use it to denote what object is being referred to (held up, pointed at, etc.).</w:t>
      </w:r>
    </w:p>
    <w:p w14:paraId="44175497" w14:textId="77777777" w:rsidR="00EB7DCB" w:rsidRPr="00FB689E" w:rsidRDefault="000364A5" w:rsidP="009D1969">
      <w:pPr>
        <w:numPr>
          <w:ilvl w:val="1"/>
          <w:numId w:val="7"/>
        </w:numPr>
        <w:rPr>
          <w:rFonts w:ascii="Arial" w:hAnsi="Arial" w:cs="Arial"/>
          <w:lang w:val="en-US"/>
        </w:rPr>
      </w:pPr>
      <w:r w:rsidRPr="00FB689E">
        <w:rPr>
          <w:rFonts w:ascii="Arial" w:hAnsi="Arial" w:cs="Arial"/>
          <w:lang w:val="en-US"/>
        </w:rPr>
        <w:t xml:space="preserve">For conventional gestures, </w:t>
      </w:r>
      <w:r w:rsidR="0081774C" w:rsidRPr="00FB689E">
        <w:rPr>
          <w:rFonts w:ascii="Arial" w:hAnsi="Arial" w:cs="Arial"/>
          <w:lang w:val="en-US"/>
        </w:rPr>
        <w:t xml:space="preserve">we use it to denote </w:t>
      </w:r>
      <w:r w:rsidRPr="00FB689E">
        <w:rPr>
          <w:rFonts w:ascii="Arial" w:hAnsi="Arial" w:cs="Arial"/>
          <w:lang w:val="en-US"/>
        </w:rPr>
        <w:t xml:space="preserve">the agreed-upon meaning of the gesture (e.g. </w:t>
      </w:r>
      <w:r w:rsidRPr="00FB689E">
        <w:rPr>
          <w:rFonts w:ascii="Arial" w:hAnsi="Arial" w:cs="Arial"/>
          <w:i/>
          <w:lang w:val="en-US"/>
        </w:rPr>
        <w:t xml:space="preserve">yes </w:t>
      </w:r>
      <w:r w:rsidRPr="00FB689E">
        <w:rPr>
          <w:rFonts w:ascii="Arial" w:hAnsi="Arial" w:cs="Arial"/>
          <w:lang w:val="en-US"/>
        </w:rPr>
        <w:t xml:space="preserve">or </w:t>
      </w:r>
      <w:r w:rsidRPr="00FB689E">
        <w:rPr>
          <w:rFonts w:ascii="Arial" w:hAnsi="Arial" w:cs="Arial"/>
          <w:i/>
          <w:lang w:val="en-US"/>
        </w:rPr>
        <w:t>be quiet</w:t>
      </w:r>
      <w:r w:rsidRPr="00FB689E">
        <w:rPr>
          <w:rFonts w:ascii="Arial" w:hAnsi="Arial" w:cs="Arial"/>
          <w:lang w:val="en-US"/>
        </w:rPr>
        <w:t>).</w:t>
      </w:r>
    </w:p>
    <w:p w14:paraId="4E14F87A" w14:textId="77777777" w:rsidR="000C519D" w:rsidRPr="00FB689E" w:rsidRDefault="000364A5" w:rsidP="009D1969">
      <w:pPr>
        <w:numPr>
          <w:ilvl w:val="1"/>
          <w:numId w:val="7"/>
        </w:numPr>
        <w:rPr>
          <w:rFonts w:ascii="Arial" w:hAnsi="Arial" w:cs="Arial"/>
          <w:lang w:val="en-US"/>
        </w:rPr>
      </w:pPr>
      <w:r w:rsidRPr="00FB689E">
        <w:rPr>
          <w:rFonts w:ascii="Arial" w:hAnsi="Arial" w:cs="Arial"/>
          <w:lang w:val="en-US"/>
        </w:rPr>
        <w:t>Similarly, for representational gestures, put what you think the movement is supposed to mean. The meanings of representational gestures tend to fall into four categories: (1) action; e.g. flapping arms in the air to convey ‘</w:t>
      </w:r>
      <w:r w:rsidR="0016450A" w:rsidRPr="00FB689E">
        <w:rPr>
          <w:rFonts w:ascii="Arial" w:hAnsi="Arial" w:cs="Arial"/>
          <w:lang w:val="en-US"/>
        </w:rPr>
        <w:t xml:space="preserve">bird </w:t>
      </w:r>
      <w:r w:rsidRPr="00FB689E">
        <w:rPr>
          <w:rFonts w:ascii="Arial" w:hAnsi="Arial" w:cs="Arial"/>
          <w:lang w:val="en-US"/>
        </w:rPr>
        <w:t xml:space="preserve">flying;’ (2) direction; e.g. moving index finger downward to indicate ‘downward path’; (3) attribute; e.g. holding cupped hands in the air to convey the shape/size of a ball; and (4) shape; e.g. tracing the shape of a square with fingers on a drawing or in the air. </w:t>
      </w:r>
    </w:p>
    <w:p w14:paraId="72F89747" w14:textId="7E50B1F1" w:rsidR="00887808" w:rsidRPr="00FB689E" w:rsidRDefault="00A703CF" w:rsidP="00887808">
      <w:pPr>
        <w:numPr>
          <w:ilvl w:val="0"/>
          <w:numId w:val="7"/>
        </w:numPr>
        <w:rPr>
          <w:rFonts w:ascii="Arial" w:hAnsi="Arial" w:cs="Arial"/>
          <w:i/>
          <w:lang w:val="en-US"/>
        </w:rPr>
      </w:pPr>
      <w:r w:rsidRPr="00FB689E">
        <w:rPr>
          <w:rFonts w:ascii="Arial" w:hAnsi="Arial" w:cs="Arial"/>
          <w:i/>
          <w:lang w:val="en-US"/>
        </w:rPr>
        <w:t>Relation to speech</w:t>
      </w:r>
      <w:r w:rsidR="00887808" w:rsidRPr="00FB689E">
        <w:rPr>
          <w:rFonts w:ascii="Arial" w:hAnsi="Arial" w:cs="Arial"/>
          <w:lang w:val="en-US"/>
        </w:rPr>
        <w:t xml:space="preserve"> – This code captures the contribution of the gesture to the message conveyed by accompanying speech.  A gesture can occur on its own or with speech. If gesture occurs with speech the gestures might:</w:t>
      </w:r>
    </w:p>
    <w:p w14:paraId="08A64D2D" w14:textId="5BFC4D9C" w:rsidR="00887808" w:rsidRPr="00FB689E" w:rsidRDefault="00887808" w:rsidP="004C0135">
      <w:pPr>
        <w:pStyle w:val="ListParagraph"/>
        <w:numPr>
          <w:ilvl w:val="1"/>
          <w:numId w:val="7"/>
        </w:numPr>
        <w:rPr>
          <w:rFonts w:ascii="Arial" w:hAnsi="Arial" w:cs="Arial"/>
          <w:lang w:val="en-US"/>
        </w:rPr>
      </w:pPr>
      <w:r w:rsidRPr="00FB689E">
        <w:rPr>
          <w:rFonts w:ascii="Arial" w:hAnsi="Arial" w:cs="Arial"/>
          <w:lang w:val="en-US"/>
        </w:rPr>
        <w:t>Reinforc</w:t>
      </w:r>
      <w:r w:rsidR="008F7566" w:rsidRPr="00FB689E">
        <w:rPr>
          <w:rFonts w:ascii="Arial" w:hAnsi="Arial" w:cs="Arial"/>
          <w:lang w:val="en-US"/>
        </w:rPr>
        <w:t>ing</w:t>
      </w:r>
      <w:r w:rsidRPr="00FB689E">
        <w:rPr>
          <w:rFonts w:ascii="Arial" w:hAnsi="Arial" w:cs="Arial"/>
          <w:lang w:val="en-US"/>
        </w:rPr>
        <w:t xml:space="preserve"> the verbal utterance – </w:t>
      </w:r>
      <w:r w:rsidR="008F7566" w:rsidRPr="00FB689E">
        <w:rPr>
          <w:rFonts w:ascii="Arial" w:hAnsi="Arial" w:cs="Arial"/>
          <w:lang w:val="en-US"/>
        </w:rPr>
        <w:t xml:space="preserve">gesturing to the object that is being labeled. Thus the information conveyed in the gesture and speech is the same. For example, </w:t>
      </w:r>
      <w:r w:rsidRPr="00FB689E">
        <w:rPr>
          <w:rFonts w:ascii="Arial" w:hAnsi="Arial" w:cs="Arial"/>
          <w:lang w:val="en-US"/>
        </w:rPr>
        <w:t>pointing to a referent while naming it</w:t>
      </w:r>
      <w:r w:rsidR="008F7566" w:rsidRPr="00FB689E">
        <w:rPr>
          <w:rFonts w:ascii="Arial" w:hAnsi="Arial" w:cs="Arial"/>
          <w:lang w:val="en-US"/>
        </w:rPr>
        <w:t>.</w:t>
      </w:r>
    </w:p>
    <w:p w14:paraId="1DE71615" w14:textId="1749F85E" w:rsidR="00887808" w:rsidRPr="00FB689E" w:rsidRDefault="00887808" w:rsidP="004C0135">
      <w:pPr>
        <w:pStyle w:val="ListParagraph"/>
        <w:numPr>
          <w:ilvl w:val="1"/>
          <w:numId w:val="7"/>
        </w:numPr>
        <w:rPr>
          <w:rFonts w:ascii="Arial" w:hAnsi="Arial" w:cs="Arial"/>
          <w:lang w:val="en-US"/>
        </w:rPr>
      </w:pPr>
      <w:r w:rsidRPr="00FB689E">
        <w:rPr>
          <w:rFonts w:ascii="Arial" w:hAnsi="Arial" w:cs="Arial"/>
          <w:lang w:val="en-US"/>
        </w:rPr>
        <w:t>Supplement</w:t>
      </w:r>
      <w:r w:rsidR="008F7566" w:rsidRPr="00FB689E">
        <w:rPr>
          <w:rFonts w:ascii="Arial" w:hAnsi="Arial" w:cs="Arial"/>
          <w:lang w:val="en-US"/>
        </w:rPr>
        <w:t xml:space="preserve">ary - </w:t>
      </w:r>
      <w:r w:rsidR="00351304" w:rsidRPr="00351304">
        <w:rPr>
          <w:rFonts w:ascii="Arial" w:hAnsi="Arial" w:cs="Arial"/>
          <w:lang w:val="en-US"/>
        </w:rPr>
        <w:t xml:space="preserve">when </w:t>
      </w:r>
      <w:r w:rsidR="00351304">
        <w:rPr>
          <w:rFonts w:ascii="Arial" w:hAnsi="Arial" w:cs="Arial"/>
          <w:lang w:val="en-US"/>
        </w:rPr>
        <w:t xml:space="preserve">the </w:t>
      </w:r>
      <w:r w:rsidR="00351304" w:rsidRPr="00351304">
        <w:rPr>
          <w:rFonts w:ascii="Arial" w:hAnsi="Arial" w:cs="Arial"/>
          <w:lang w:val="en-US"/>
        </w:rPr>
        <w:t>gesture add</w:t>
      </w:r>
      <w:r w:rsidR="00351304">
        <w:rPr>
          <w:rFonts w:ascii="Arial" w:hAnsi="Arial" w:cs="Arial"/>
          <w:lang w:val="en-US"/>
        </w:rPr>
        <w:t>s</w:t>
      </w:r>
      <w:r w:rsidR="00351304" w:rsidRPr="00351304">
        <w:rPr>
          <w:rFonts w:ascii="Arial" w:hAnsi="Arial" w:cs="Arial"/>
          <w:lang w:val="en-US"/>
        </w:rPr>
        <w:t xml:space="preserve"> semantic information to the message conveyed in speech (e.g., ‘open</w:t>
      </w:r>
      <w:r w:rsidR="00351304">
        <w:rPr>
          <w:rFonts w:ascii="Arial" w:hAnsi="Arial" w:cs="Arial"/>
          <w:lang w:val="en-US"/>
        </w:rPr>
        <w:t>’</w:t>
      </w:r>
      <w:r w:rsidR="00351304" w:rsidRPr="00351304">
        <w:rPr>
          <w:rFonts w:ascii="Arial" w:hAnsi="Arial" w:cs="Arial"/>
          <w:lang w:val="en-US"/>
        </w:rPr>
        <w:t xml:space="preserve"> </w:t>
      </w:r>
      <w:r w:rsidR="00351304">
        <w:rPr>
          <w:rFonts w:ascii="Arial" w:hAnsi="Arial" w:cs="Arial"/>
          <w:lang w:val="en-US"/>
        </w:rPr>
        <w:t xml:space="preserve">while </w:t>
      </w:r>
      <w:r w:rsidR="00351304" w:rsidRPr="00351304">
        <w:rPr>
          <w:rFonts w:ascii="Arial" w:hAnsi="Arial" w:cs="Arial"/>
          <w:lang w:val="en-US"/>
        </w:rPr>
        <w:t>point</w:t>
      </w:r>
      <w:r w:rsidR="00351304">
        <w:rPr>
          <w:rFonts w:ascii="Arial" w:hAnsi="Arial" w:cs="Arial"/>
          <w:lang w:val="en-US"/>
        </w:rPr>
        <w:t>ing</w:t>
      </w:r>
      <w:r w:rsidR="00351304" w:rsidRPr="00351304">
        <w:rPr>
          <w:rFonts w:ascii="Arial" w:hAnsi="Arial" w:cs="Arial"/>
          <w:lang w:val="en-US"/>
        </w:rPr>
        <w:t xml:space="preserve"> to jar with a lid; ‘mommy water’ </w:t>
      </w:r>
      <w:r w:rsidR="00351304">
        <w:rPr>
          <w:rFonts w:ascii="Arial" w:hAnsi="Arial" w:cs="Arial"/>
          <w:lang w:val="en-US"/>
        </w:rPr>
        <w:t xml:space="preserve">while </w:t>
      </w:r>
      <w:r w:rsidR="00351304" w:rsidRPr="00351304">
        <w:rPr>
          <w:rFonts w:ascii="Arial" w:hAnsi="Arial" w:cs="Arial"/>
          <w:lang w:val="en-US"/>
        </w:rPr>
        <w:t>hold</w:t>
      </w:r>
      <w:r w:rsidR="00351304">
        <w:rPr>
          <w:rFonts w:ascii="Arial" w:hAnsi="Arial" w:cs="Arial"/>
          <w:lang w:val="en-US"/>
        </w:rPr>
        <w:t>ing up empty cup, also, showing a toy and saying ‘</w:t>
      </w:r>
      <w:r w:rsidR="007F0FE0" w:rsidRPr="00FB689E">
        <w:rPr>
          <w:rFonts w:ascii="Arial" w:hAnsi="Arial" w:cs="Arial"/>
          <w:lang w:val="en-US"/>
        </w:rPr>
        <w:t>look</w:t>
      </w:r>
      <w:r w:rsidR="00351304">
        <w:rPr>
          <w:rFonts w:ascii="Arial" w:hAnsi="Arial" w:cs="Arial"/>
          <w:lang w:val="en-US"/>
        </w:rPr>
        <w:t>’)</w:t>
      </w:r>
    </w:p>
    <w:p w14:paraId="76735A6E" w14:textId="04E41F0C" w:rsidR="008F7566" w:rsidRPr="00FB689E" w:rsidRDefault="00887808">
      <w:pPr>
        <w:pStyle w:val="ListParagraph"/>
        <w:numPr>
          <w:ilvl w:val="1"/>
          <w:numId w:val="7"/>
        </w:numPr>
        <w:rPr>
          <w:rFonts w:ascii="Arial" w:hAnsi="Arial" w:cs="Arial"/>
          <w:lang w:val="en-US"/>
        </w:rPr>
      </w:pPr>
      <w:r w:rsidRPr="00FB689E">
        <w:rPr>
          <w:rFonts w:ascii="Arial" w:hAnsi="Arial" w:cs="Arial"/>
          <w:lang w:val="en-US"/>
        </w:rPr>
        <w:t>Disambiguat</w:t>
      </w:r>
      <w:r w:rsidR="008F7566" w:rsidRPr="00FB689E">
        <w:rPr>
          <w:rFonts w:ascii="Arial" w:hAnsi="Arial" w:cs="Arial"/>
          <w:lang w:val="en-US"/>
        </w:rPr>
        <w:t>ing</w:t>
      </w:r>
      <w:r w:rsidRPr="00FB689E">
        <w:rPr>
          <w:rFonts w:ascii="Arial" w:hAnsi="Arial" w:cs="Arial"/>
          <w:lang w:val="en-US"/>
        </w:rPr>
        <w:t xml:space="preserve"> the message conveyed in speech</w:t>
      </w:r>
      <w:r w:rsidR="008F7566" w:rsidRPr="00FB689E">
        <w:rPr>
          <w:rFonts w:ascii="Arial" w:hAnsi="Arial" w:cs="Arial"/>
          <w:lang w:val="en-US"/>
        </w:rPr>
        <w:t xml:space="preserve"> – clarifying </w:t>
      </w:r>
      <w:r w:rsidR="00351304" w:rsidRPr="00351304">
        <w:rPr>
          <w:rFonts w:ascii="Arial" w:hAnsi="Arial" w:cs="Arial"/>
          <w:lang w:val="en-US"/>
        </w:rPr>
        <w:t>the referent of a deictic word in speech, including personal pronouns (e.g., ‘she’</w:t>
      </w:r>
      <w:r w:rsidR="00351304">
        <w:rPr>
          <w:rFonts w:ascii="Arial" w:hAnsi="Arial" w:cs="Arial"/>
          <w:lang w:val="en-US"/>
        </w:rPr>
        <w:t xml:space="preserve"> while </w:t>
      </w:r>
      <w:r w:rsidR="00351304" w:rsidRPr="00351304">
        <w:rPr>
          <w:rFonts w:ascii="Arial" w:hAnsi="Arial" w:cs="Arial"/>
          <w:lang w:val="en-US"/>
        </w:rPr>
        <w:t>point</w:t>
      </w:r>
      <w:r w:rsidR="00351304">
        <w:rPr>
          <w:rFonts w:ascii="Arial" w:hAnsi="Arial" w:cs="Arial"/>
          <w:lang w:val="en-US"/>
        </w:rPr>
        <w:t>ing</w:t>
      </w:r>
      <w:r w:rsidR="00351304" w:rsidRPr="00351304">
        <w:rPr>
          <w:rFonts w:ascii="Arial" w:hAnsi="Arial" w:cs="Arial"/>
          <w:lang w:val="en-US"/>
        </w:rPr>
        <w:t xml:space="preserve"> at sister), demonstrative pronouns (e.g., ‘this’</w:t>
      </w:r>
      <w:r w:rsidR="00351304">
        <w:rPr>
          <w:rFonts w:ascii="Arial" w:hAnsi="Arial" w:cs="Arial"/>
          <w:lang w:val="en-US"/>
        </w:rPr>
        <w:t xml:space="preserve"> while </w:t>
      </w:r>
      <w:r w:rsidR="00351304" w:rsidRPr="00351304">
        <w:rPr>
          <w:rFonts w:ascii="Arial" w:hAnsi="Arial" w:cs="Arial"/>
          <w:lang w:val="en-US"/>
        </w:rPr>
        <w:t>point</w:t>
      </w:r>
      <w:r w:rsidR="00351304">
        <w:rPr>
          <w:rFonts w:ascii="Arial" w:hAnsi="Arial" w:cs="Arial"/>
          <w:lang w:val="en-US"/>
        </w:rPr>
        <w:t>ing</w:t>
      </w:r>
      <w:r w:rsidR="00351304" w:rsidRPr="00351304">
        <w:rPr>
          <w:rFonts w:ascii="Arial" w:hAnsi="Arial" w:cs="Arial"/>
          <w:lang w:val="en-US"/>
        </w:rPr>
        <w:t xml:space="preserve"> at doll), and spatial deictic words (e.g., ‘there’</w:t>
      </w:r>
      <w:r w:rsidR="00351304">
        <w:rPr>
          <w:rFonts w:ascii="Arial" w:hAnsi="Arial" w:cs="Arial"/>
          <w:lang w:val="en-US"/>
        </w:rPr>
        <w:t xml:space="preserve"> while </w:t>
      </w:r>
      <w:r w:rsidR="00351304" w:rsidRPr="00351304">
        <w:rPr>
          <w:rFonts w:ascii="Arial" w:hAnsi="Arial" w:cs="Arial"/>
          <w:lang w:val="en-US"/>
        </w:rPr>
        <w:t>point</w:t>
      </w:r>
      <w:r w:rsidR="00351304">
        <w:rPr>
          <w:rFonts w:ascii="Arial" w:hAnsi="Arial" w:cs="Arial"/>
          <w:lang w:val="en-US"/>
        </w:rPr>
        <w:t>ing</w:t>
      </w:r>
      <w:r w:rsidR="00351304" w:rsidRPr="00351304">
        <w:rPr>
          <w:rFonts w:ascii="Arial" w:hAnsi="Arial" w:cs="Arial"/>
          <w:lang w:val="en-US"/>
        </w:rPr>
        <w:t xml:space="preserve"> at couch)</w:t>
      </w:r>
      <w:r w:rsidR="00351304">
        <w:rPr>
          <w:rFonts w:ascii="Arial" w:hAnsi="Arial" w:cs="Arial"/>
          <w:lang w:val="en-US"/>
        </w:rPr>
        <w:t>.</w:t>
      </w:r>
    </w:p>
    <w:p w14:paraId="34FFF288" w14:textId="77777777" w:rsidR="00142735" w:rsidRPr="00FB689E" w:rsidRDefault="00142735">
      <w:pPr>
        <w:pStyle w:val="ListParagraph"/>
        <w:numPr>
          <w:ilvl w:val="1"/>
          <w:numId w:val="7"/>
        </w:numPr>
        <w:rPr>
          <w:rFonts w:ascii="Arial" w:hAnsi="Arial" w:cs="Arial"/>
          <w:lang w:val="en-US"/>
        </w:rPr>
      </w:pPr>
      <w:r w:rsidRPr="00FB689E">
        <w:rPr>
          <w:rFonts w:ascii="Arial" w:hAnsi="Arial" w:cs="Arial"/>
          <w:lang w:val="en-US"/>
        </w:rPr>
        <w:lastRenderedPageBreak/>
        <w:t>Gesture and Vocalization – reserved for the child’s gestures when they produce unintelligible speech</w:t>
      </w:r>
    </w:p>
    <w:p w14:paraId="0627EAC8" w14:textId="6297432E" w:rsidR="00887808" w:rsidRPr="00FB689E" w:rsidRDefault="00142735">
      <w:pPr>
        <w:pStyle w:val="ListParagraph"/>
        <w:numPr>
          <w:ilvl w:val="1"/>
          <w:numId w:val="7"/>
        </w:numPr>
        <w:rPr>
          <w:rFonts w:ascii="Arial" w:hAnsi="Arial" w:cs="Arial"/>
          <w:lang w:val="en-US"/>
        </w:rPr>
      </w:pPr>
      <w:r w:rsidRPr="00FB689E">
        <w:rPr>
          <w:rFonts w:ascii="Arial" w:hAnsi="Arial" w:cs="Arial"/>
          <w:lang w:val="en-US"/>
        </w:rPr>
        <w:t xml:space="preserve">Unknown or Other – If parents’ speech is unintelligible </w:t>
      </w:r>
      <w:r w:rsidR="00992187" w:rsidRPr="00FB689E">
        <w:rPr>
          <w:rFonts w:ascii="Arial" w:hAnsi="Arial" w:cs="Arial"/>
          <w:lang w:val="en-US"/>
        </w:rPr>
        <w:t>or the relation does not fit in</w:t>
      </w:r>
      <w:r w:rsidRPr="00FB689E">
        <w:rPr>
          <w:rFonts w:ascii="Arial" w:hAnsi="Arial" w:cs="Arial"/>
          <w:lang w:val="en-US"/>
        </w:rPr>
        <w:t>to another category.</w:t>
      </w:r>
    </w:p>
    <w:p w14:paraId="1FF73FC4" w14:textId="1CD8FCFE" w:rsidR="004C0135" w:rsidRPr="00FB689E" w:rsidRDefault="004C0135" w:rsidP="004C0135">
      <w:pPr>
        <w:pStyle w:val="ListParagraph"/>
        <w:numPr>
          <w:ilvl w:val="1"/>
          <w:numId w:val="7"/>
        </w:numPr>
        <w:rPr>
          <w:rFonts w:ascii="Arial" w:hAnsi="Arial" w:cs="Arial"/>
          <w:lang w:val="en-US"/>
        </w:rPr>
      </w:pPr>
      <w:r w:rsidRPr="00FB689E">
        <w:rPr>
          <w:rFonts w:ascii="Arial" w:hAnsi="Arial" w:cs="Arial"/>
          <w:lang w:val="en-US"/>
        </w:rPr>
        <w:t>Gesture only – if the gesture occurs in the absence of speech</w:t>
      </w:r>
    </w:p>
    <w:p w14:paraId="158D2F13" w14:textId="77777777" w:rsidR="00310D79" w:rsidRPr="00FB689E" w:rsidRDefault="00310D79" w:rsidP="00310D79">
      <w:pPr>
        <w:rPr>
          <w:rFonts w:ascii="Arial" w:hAnsi="Arial" w:cs="Arial"/>
          <w:lang w:val="en-US"/>
        </w:rPr>
      </w:pPr>
    </w:p>
    <w:p w14:paraId="64539BB4" w14:textId="77777777" w:rsidR="000C519D" w:rsidRPr="00FB689E" w:rsidRDefault="000C519D" w:rsidP="000C519D">
      <w:pPr>
        <w:rPr>
          <w:rFonts w:ascii="Arial" w:hAnsi="Arial" w:cs="Arial"/>
          <w:b/>
          <w:lang w:val="en-US"/>
        </w:rPr>
      </w:pPr>
      <w:r w:rsidRPr="00FB689E">
        <w:rPr>
          <w:rFonts w:ascii="Arial" w:hAnsi="Arial" w:cs="Arial"/>
          <w:b/>
          <w:lang w:val="en-US"/>
        </w:rPr>
        <w:t>List of Codes</w:t>
      </w:r>
    </w:p>
    <w:p w14:paraId="7689443E" w14:textId="4C1AE2B6" w:rsidR="000070D3" w:rsidRPr="00781F63" w:rsidRDefault="00673398" w:rsidP="000C519D">
      <w:pPr>
        <w:rPr>
          <w:rFonts w:ascii="Arial" w:hAnsi="Arial" w:cs="Arial"/>
          <w:b/>
          <w:color w:val="00B0F0"/>
          <w:u w:val="single"/>
          <w:lang w:val="en-US"/>
        </w:rPr>
      </w:pPr>
      <w:proofErr w:type="spellStart"/>
      <w:proofErr w:type="gramStart"/>
      <w:r w:rsidRPr="0051470F">
        <w:rPr>
          <w:rFonts w:ascii="Arial" w:hAnsi="Arial" w:cs="Arial"/>
          <w:b/>
          <w:color w:val="00B0F0"/>
          <w:u w:val="single"/>
          <w:lang w:val="en-US"/>
        </w:rPr>
        <w:t>Category:Form</w:t>
      </w:r>
      <w:proofErr w:type="gramEnd"/>
      <w:r w:rsidRPr="0051470F">
        <w:rPr>
          <w:rFonts w:ascii="Arial" w:hAnsi="Arial" w:cs="Arial"/>
          <w:b/>
          <w:color w:val="00B0F0"/>
          <w:u w:val="single"/>
          <w:lang w:val="en-US"/>
        </w:rPr>
        <w:t>#object</w:t>
      </w:r>
      <w:proofErr w:type="spellEnd"/>
      <w:r w:rsidR="007F48B2" w:rsidRPr="0051470F">
        <w:rPr>
          <w:rFonts w:ascii="Calibri" w:hAnsi="Calibri"/>
          <w:b/>
          <w:color w:val="00B0F0"/>
          <w:u w:val="single"/>
          <w:shd w:val="clear" w:color="auto" w:fill="FFFFFF"/>
        </w:rPr>
        <w:t>|</w:t>
      </w:r>
      <w:r w:rsidRPr="0051470F">
        <w:rPr>
          <w:rFonts w:ascii="Arial" w:hAnsi="Arial" w:cs="Arial"/>
          <w:b/>
          <w:color w:val="00B0F0"/>
          <w:u w:val="single"/>
          <w:lang w:val="en-US"/>
        </w:rPr>
        <w:t>Relation</w:t>
      </w:r>
    </w:p>
    <w:p w14:paraId="0B0C0865" w14:textId="77777777" w:rsidR="000C519D" w:rsidRPr="00FB689E" w:rsidRDefault="006979A3" w:rsidP="000C519D">
      <w:pPr>
        <w:numPr>
          <w:ilvl w:val="0"/>
          <w:numId w:val="8"/>
        </w:numPr>
        <w:rPr>
          <w:rFonts w:ascii="Arial" w:hAnsi="Arial" w:cs="Arial"/>
          <w:lang w:val="en-US"/>
        </w:rPr>
      </w:pPr>
      <w:r w:rsidRPr="00FB689E">
        <w:rPr>
          <w:rFonts w:ascii="Arial" w:hAnsi="Arial" w:cs="Arial"/>
          <w:lang w:val="en-US"/>
        </w:rPr>
        <w:t>Deictic (</w:t>
      </w:r>
      <w:r w:rsidRPr="00FB689E">
        <w:rPr>
          <w:rFonts w:ascii="Arial" w:hAnsi="Arial" w:cs="Arial"/>
          <w:b/>
          <w:lang w:val="en-US"/>
        </w:rPr>
        <w:t>$D</w:t>
      </w:r>
      <w:r w:rsidRPr="00FB689E">
        <w:rPr>
          <w:rFonts w:ascii="Arial" w:hAnsi="Arial" w:cs="Arial"/>
          <w:lang w:val="en-US"/>
        </w:rPr>
        <w:t>)</w:t>
      </w:r>
    </w:p>
    <w:p w14:paraId="67AAC68F" w14:textId="0BA8F5E6" w:rsidR="00DC3F15" w:rsidRPr="00FB689E" w:rsidRDefault="0060289A" w:rsidP="000C519D">
      <w:pPr>
        <w:numPr>
          <w:ilvl w:val="1"/>
          <w:numId w:val="8"/>
        </w:numPr>
        <w:rPr>
          <w:rFonts w:ascii="Arial" w:hAnsi="Arial" w:cs="Arial"/>
          <w:lang w:val="en-US"/>
        </w:rPr>
      </w:pPr>
      <w:proofErr w:type="spellStart"/>
      <w:r w:rsidRPr="00FB689E">
        <w:rPr>
          <w:rFonts w:ascii="Arial" w:hAnsi="Arial" w:cs="Arial"/>
          <w:b/>
          <w:lang w:val="en-US"/>
        </w:rPr>
        <w:t>F</w:t>
      </w:r>
      <w:r w:rsidR="006979A3" w:rsidRPr="00FB689E">
        <w:rPr>
          <w:rFonts w:ascii="Arial" w:hAnsi="Arial" w:cs="Arial"/>
          <w:b/>
          <w:lang w:val="en-US"/>
        </w:rPr>
        <w:t>P</w:t>
      </w:r>
      <w:r w:rsidR="004437AF" w:rsidRPr="00FB689E">
        <w:rPr>
          <w:rFonts w:ascii="Arial" w:hAnsi="Arial" w:cs="Arial"/>
          <w:b/>
          <w:lang w:val="en-US"/>
        </w:rPr>
        <w:t>oint</w:t>
      </w:r>
      <w:r w:rsidR="009E644B" w:rsidRPr="00FB689E">
        <w:rPr>
          <w:rFonts w:ascii="Arial" w:hAnsi="Arial" w:cs="Arial"/>
          <w:b/>
          <w:lang w:val="en-US"/>
        </w:rPr>
        <w:t>#</w:t>
      </w:r>
      <w:r w:rsidR="00DC3F15" w:rsidRPr="00FB689E">
        <w:rPr>
          <w:rFonts w:ascii="Arial" w:hAnsi="Arial" w:cs="Arial"/>
          <w:b/>
          <w:lang w:val="en-US"/>
        </w:rPr>
        <w:t>object</w:t>
      </w:r>
      <w:proofErr w:type="spellEnd"/>
      <w:r w:rsidR="00DC3F15" w:rsidRPr="00FB689E">
        <w:rPr>
          <w:rFonts w:ascii="Arial" w:hAnsi="Arial" w:cs="Arial"/>
          <w:lang w:val="en-US"/>
        </w:rPr>
        <w:t xml:space="preserve"> = indicating</w:t>
      </w:r>
      <w:r w:rsidRPr="00FB689E">
        <w:rPr>
          <w:rFonts w:ascii="Arial" w:hAnsi="Arial" w:cs="Arial"/>
          <w:lang w:val="en-US"/>
        </w:rPr>
        <w:t xml:space="preserve"> with finger</w:t>
      </w:r>
    </w:p>
    <w:p w14:paraId="1D903AD0" w14:textId="2A9D8645" w:rsidR="000C519D" w:rsidRPr="00FB689E" w:rsidRDefault="007F48B2" w:rsidP="0097654C">
      <w:pPr>
        <w:numPr>
          <w:ilvl w:val="1"/>
          <w:numId w:val="8"/>
        </w:numPr>
        <w:rPr>
          <w:rFonts w:ascii="Arial" w:hAnsi="Arial" w:cs="Arial"/>
          <w:lang w:val="en-US"/>
        </w:rPr>
      </w:pPr>
      <w:proofErr w:type="spellStart"/>
      <w:r>
        <w:rPr>
          <w:rFonts w:ascii="Arial" w:hAnsi="Arial" w:cs="Arial"/>
          <w:b/>
          <w:lang w:val="en-US"/>
        </w:rPr>
        <w:t>HPoint</w:t>
      </w:r>
      <w:r w:rsidR="0060289A" w:rsidRPr="00FB689E">
        <w:rPr>
          <w:rFonts w:ascii="Arial" w:hAnsi="Arial" w:cs="Arial"/>
          <w:b/>
          <w:lang w:val="en-US"/>
        </w:rPr>
        <w:t>#object</w:t>
      </w:r>
      <w:proofErr w:type="spellEnd"/>
      <w:r w:rsidR="0060289A" w:rsidRPr="00FB689E">
        <w:rPr>
          <w:rFonts w:ascii="Arial" w:hAnsi="Arial" w:cs="Arial"/>
          <w:lang w:val="en-US"/>
        </w:rPr>
        <w:t xml:space="preserve"> = indicating with hand</w:t>
      </w:r>
    </w:p>
    <w:p w14:paraId="3E7B1622" w14:textId="7834D41D" w:rsidR="000C519D" w:rsidRPr="00FB689E" w:rsidRDefault="004437AF" w:rsidP="000C519D">
      <w:pPr>
        <w:numPr>
          <w:ilvl w:val="1"/>
          <w:numId w:val="8"/>
        </w:numPr>
        <w:rPr>
          <w:rFonts w:ascii="Arial" w:hAnsi="Arial" w:cs="Arial"/>
          <w:b/>
          <w:lang w:val="en-US"/>
        </w:rPr>
      </w:pPr>
      <w:proofErr w:type="spellStart"/>
      <w:r w:rsidRPr="00FB689E">
        <w:rPr>
          <w:rFonts w:ascii="Arial" w:hAnsi="Arial" w:cs="Arial"/>
          <w:b/>
          <w:lang w:val="en-US"/>
        </w:rPr>
        <w:t>Reach</w:t>
      </w:r>
      <w:r w:rsidR="009E644B" w:rsidRPr="00FB689E">
        <w:rPr>
          <w:rFonts w:ascii="Arial" w:hAnsi="Arial" w:cs="Arial"/>
          <w:b/>
          <w:lang w:val="en-US"/>
        </w:rPr>
        <w:t>#</w:t>
      </w:r>
      <w:r w:rsidR="006979A3" w:rsidRPr="00FB689E">
        <w:rPr>
          <w:rFonts w:ascii="Arial" w:hAnsi="Arial" w:cs="Arial"/>
          <w:b/>
          <w:lang w:val="en-US"/>
        </w:rPr>
        <w:t>object</w:t>
      </w:r>
      <w:proofErr w:type="spellEnd"/>
      <w:r w:rsidR="00DC3F15" w:rsidRPr="00FB689E">
        <w:rPr>
          <w:rFonts w:ascii="Arial" w:hAnsi="Arial" w:cs="Arial"/>
          <w:lang w:val="en-US"/>
        </w:rPr>
        <w:t xml:space="preserve"> = </w:t>
      </w:r>
      <w:r w:rsidR="00A92C4C" w:rsidRPr="00FB689E">
        <w:rPr>
          <w:rFonts w:ascii="Arial" w:hAnsi="Arial" w:cs="Arial"/>
          <w:lang w:val="en-US"/>
        </w:rPr>
        <w:t>“I want that”</w:t>
      </w:r>
    </w:p>
    <w:p w14:paraId="130CDC6A" w14:textId="77777777" w:rsidR="00DC3F15" w:rsidRPr="00FB689E" w:rsidRDefault="00DC3F15" w:rsidP="00DC3F15">
      <w:pPr>
        <w:numPr>
          <w:ilvl w:val="2"/>
          <w:numId w:val="8"/>
        </w:numPr>
        <w:rPr>
          <w:rFonts w:ascii="Arial" w:hAnsi="Arial" w:cs="Arial"/>
          <w:lang w:val="en-US"/>
        </w:rPr>
      </w:pPr>
      <w:r w:rsidRPr="00FB689E">
        <w:rPr>
          <w:rFonts w:ascii="Arial" w:hAnsi="Arial" w:cs="Arial"/>
          <w:lang w:val="en-US"/>
        </w:rPr>
        <w:t>If the child’s hand is open/fist and s/he is leaning forward, this is a reach (look to shoulder of non-extended arm to judge leaning). If both arms are extended toward the target object AND both hands are open/fists, this is reaching.  If there is any index finger extension in either hand at any time during the point then this is a point, not reaching.</w:t>
      </w:r>
    </w:p>
    <w:p w14:paraId="6F707B9D" w14:textId="1DBA4E94" w:rsidR="000C519D" w:rsidRPr="00FB689E" w:rsidRDefault="004437AF" w:rsidP="00DC3F15">
      <w:pPr>
        <w:numPr>
          <w:ilvl w:val="1"/>
          <w:numId w:val="8"/>
        </w:numPr>
        <w:rPr>
          <w:rFonts w:ascii="Arial" w:hAnsi="Arial" w:cs="Arial"/>
          <w:lang w:val="en-US"/>
        </w:rPr>
      </w:pPr>
      <w:proofErr w:type="spellStart"/>
      <w:r w:rsidRPr="00FB689E">
        <w:rPr>
          <w:rFonts w:ascii="Arial" w:hAnsi="Arial" w:cs="Arial"/>
          <w:b/>
          <w:lang w:val="en-US"/>
        </w:rPr>
        <w:t>Palm</w:t>
      </w:r>
      <w:r w:rsidR="009E644B" w:rsidRPr="00FB689E">
        <w:rPr>
          <w:rFonts w:ascii="Arial" w:hAnsi="Arial" w:cs="Arial"/>
          <w:b/>
          <w:lang w:val="en-US"/>
        </w:rPr>
        <w:t>#</w:t>
      </w:r>
      <w:r w:rsidR="00DC3F15" w:rsidRPr="00FB689E">
        <w:rPr>
          <w:rFonts w:ascii="Arial" w:hAnsi="Arial" w:cs="Arial"/>
          <w:b/>
          <w:lang w:val="en-US"/>
        </w:rPr>
        <w:t>object</w:t>
      </w:r>
      <w:proofErr w:type="spellEnd"/>
      <w:r w:rsidR="00DC3F15" w:rsidRPr="00FB689E">
        <w:rPr>
          <w:rFonts w:ascii="Arial" w:hAnsi="Arial" w:cs="Arial"/>
          <w:lang w:val="en-US"/>
        </w:rPr>
        <w:t xml:space="preserve"> = “give that to me!”</w:t>
      </w:r>
    </w:p>
    <w:p w14:paraId="49431D36" w14:textId="322787AA" w:rsidR="000C519D" w:rsidRPr="00FB689E" w:rsidRDefault="006979A3" w:rsidP="00DC3F15">
      <w:pPr>
        <w:numPr>
          <w:ilvl w:val="1"/>
          <w:numId w:val="8"/>
        </w:numPr>
        <w:rPr>
          <w:rFonts w:ascii="Arial" w:hAnsi="Arial" w:cs="Arial"/>
          <w:lang w:val="en-US"/>
        </w:rPr>
      </w:pPr>
      <w:proofErr w:type="spellStart"/>
      <w:r w:rsidRPr="00FB689E">
        <w:rPr>
          <w:rFonts w:ascii="Arial" w:hAnsi="Arial" w:cs="Arial"/>
          <w:b/>
          <w:lang w:val="en-US"/>
        </w:rPr>
        <w:t>Hold_s</w:t>
      </w:r>
      <w:r w:rsidR="009E644B" w:rsidRPr="00FB689E">
        <w:rPr>
          <w:rFonts w:ascii="Arial" w:hAnsi="Arial" w:cs="Arial"/>
          <w:b/>
          <w:lang w:val="en-US"/>
        </w:rPr>
        <w:t>#</w:t>
      </w:r>
      <w:r w:rsidR="004437AF" w:rsidRPr="00FB689E">
        <w:rPr>
          <w:rFonts w:ascii="Arial" w:hAnsi="Arial" w:cs="Arial"/>
          <w:b/>
          <w:lang w:val="en-US"/>
        </w:rPr>
        <w:t>object</w:t>
      </w:r>
      <w:proofErr w:type="spellEnd"/>
      <w:r w:rsidR="00A92C4C" w:rsidRPr="00FB689E">
        <w:rPr>
          <w:rFonts w:ascii="Arial" w:hAnsi="Arial" w:cs="Arial"/>
          <w:lang w:val="en-US"/>
        </w:rPr>
        <w:t xml:space="preserve"> = </w:t>
      </w:r>
      <w:r w:rsidRPr="00FB689E">
        <w:rPr>
          <w:rFonts w:ascii="Arial" w:hAnsi="Arial" w:cs="Arial"/>
          <w:lang w:val="en-US"/>
        </w:rPr>
        <w:t>showing object (i.e., “look at this!”)</w:t>
      </w:r>
    </w:p>
    <w:p w14:paraId="2EC47F1A" w14:textId="3BAB78AD" w:rsidR="006979A3" w:rsidRPr="00FB689E" w:rsidRDefault="00A92C4C" w:rsidP="00DC3F15">
      <w:pPr>
        <w:numPr>
          <w:ilvl w:val="1"/>
          <w:numId w:val="8"/>
        </w:numPr>
        <w:rPr>
          <w:rFonts w:ascii="Arial" w:hAnsi="Arial" w:cs="Arial"/>
          <w:lang w:val="en-US"/>
        </w:rPr>
      </w:pPr>
      <w:proofErr w:type="spellStart"/>
      <w:r w:rsidRPr="00FB689E">
        <w:rPr>
          <w:rFonts w:ascii="Arial" w:hAnsi="Arial" w:cs="Arial"/>
          <w:b/>
          <w:lang w:val="en-US"/>
        </w:rPr>
        <w:t>Hold_t</w:t>
      </w:r>
      <w:r w:rsidR="009E644B" w:rsidRPr="00FB689E">
        <w:rPr>
          <w:rFonts w:ascii="Arial" w:hAnsi="Arial" w:cs="Arial"/>
          <w:b/>
          <w:lang w:val="en-US"/>
        </w:rPr>
        <w:t>#</w:t>
      </w:r>
      <w:r w:rsidR="004437AF" w:rsidRPr="00FB689E">
        <w:rPr>
          <w:rFonts w:ascii="Arial" w:hAnsi="Arial" w:cs="Arial"/>
          <w:b/>
          <w:lang w:val="en-US"/>
        </w:rPr>
        <w:t>object</w:t>
      </w:r>
      <w:proofErr w:type="spellEnd"/>
      <w:r w:rsidRPr="00FB689E">
        <w:rPr>
          <w:rFonts w:ascii="Arial" w:hAnsi="Arial" w:cs="Arial"/>
          <w:lang w:val="en-US"/>
        </w:rPr>
        <w:t xml:space="preserve"> = </w:t>
      </w:r>
      <w:r w:rsidR="006979A3" w:rsidRPr="00FB689E">
        <w:rPr>
          <w:rFonts w:ascii="Arial" w:hAnsi="Arial" w:cs="Arial"/>
          <w:lang w:val="en-US"/>
        </w:rPr>
        <w:t xml:space="preserve">holding object for </w:t>
      </w:r>
      <w:r w:rsidR="00DC3F15" w:rsidRPr="00FB689E">
        <w:rPr>
          <w:rFonts w:ascii="Arial" w:hAnsi="Arial" w:cs="Arial"/>
          <w:lang w:val="en-US"/>
        </w:rPr>
        <w:t>partner</w:t>
      </w:r>
      <w:r w:rsidR="006979A3" w:rsidRPr="00FB689E">
        <w:rPr>
          <w:rFonts w:ascii="Arial" w:hAnsi="Arial" w:cs="Arial"/>
          <w:lang w:val="en-US"/>
        </w:rPr>
        <w:t xml:space="preserve"> to take (i.e., “I want you to take this!”)</w:t>
      </w:r>
    </w:p>
    <w:p w14:paraId="434CE428" w14:textId="77777777" w:rsidR="00735EBF" w:rsidRPr="00FB689E" w:rsidRDefault="00735EBF" w:rsidP="00735EBF">
      <w:pPr>
        <w:ind w:left="1440"/>
        <w:rPr>
          <w:rFonts w:ascii="Arial" w:hAnsi="Arial" w:cs="Arial"/>
          <w:lang w:val="en-US"/>
        </w:rPr>
      </w:pPr>
    </w:p>
    <w:p w14:paraId="77D9B8F5" w14:textId="77777777" w:rsidR="006979A3" w:rsidRPr="00FB689E" w:rsidRDefault="006979A3" w:rsidP="000C519D">
      <w:pPr>
        <w:pStyle w:val="ColorfulList-Accent11"/>
        <w:numPr>
          <w:ilvl w:val="0"/>
          <w:numId w:val="8"/>
        </w:numPr>
        <w:rPr>
          <w:rFonts w:ascii="Arial" w:hAnsi="Arial" w:cs="Arial"/>
          <w:sz w:val="24"/>
          <w:szCs w:val="24"/>
        </w:rPr>
      </w:pPr>
      <w:r w:rsidRPr="00FB689E">
        <w:rPr>
          <w:rFonts w:ascii="Arial" w:hAnsi="Arial" w:cs="Arial"/>
          <w:sz w:val="24"/>
          <w:szCs w:val="24"/>
        </w:rPr>
        <w:t>Conventional (</w:t>
      </w:r>
      <w:r w:rsidRPr="00FB689E">
        <w:rPr>
          <w:rFonts w:ascii="Arial" w:hAnsi="Arial" w:cs="Arial"/>
          <w:b/>
          <w:sz w:val="24"/>
          <w:szCs w:val="24"/>
        </w:rPr>
        <w:t>$C</w:t>
      </w:r>
      <w:r w:rsidRPr="00FB689E">
        <w:rPr>
          <w:rFonts w:ascii="Arial" w:hAnsi="Arial" w:cs="Arial"/>
          <w:sz w:val="24"/>
          <w:szCs w:val="24"/>
        </w:rPr>
        <w:t>)</w:t>
      </w:r>
    </w:p>
    <w:p w14:paraId="76997474" w14:textId="30C3AFAA" w:rsidR="004437AF" w:rsidRPr="00FB689E" w:rsidRDefault="004437AF" w:rsidP="004437AF">
      <w:pPr>
        <w:pStyle w:val="ColorfulList-Accent11"/>
        <w:numPr>
          <w:ilvl w:val="1"/>
          <w:numId w:val="8"/>
        </w:numPr>
        <w:rPr>
          <w:rFonts w:ascii="Arial" w:hAnsi="Arial" w:cs="Arial"/>
          <w:sz w:val="24"/>
          <w:szCs w:val="24"/>
        </w:rPr>
      </w:pPr>
      <w:r w:rsidRPr="00FB689E">
        <w:rPr>
          <w:rFonts w:ascii="Arial" w:hAnsi="Arial" w:cs="Arial"/>
          <w:b/>
          <w:sz w:val="24"/>
          <w:szCs w:val="24"/>
        </w:rPr>
        <w:t>Nod</w:t>
      </w:r>
      <w:r w:rsidR="007F48B2">
        <w:rPr>
          <w:rFonts w:ascii="Arial" w:hAnsi="Arial" w:cs="Arial"/>
          <w:b/>
          <w:sz w:val="24"/>
          <w:szCs w:val="24"/>
        </w:rPr>
        <w:t xml:space="preserve"> </w:t>
      </w:r>
      <w:r w:rsidR="009E644B" w:rsidRPr="00FB689E">
        <w:rPr>
          <w:rFonts w:ascii="Arial" w:hAnsi="Arial" w:cs="Arial"/>
          <w:b/>
          <w:sz w:val="24"/>
          <w:szCs w:val="24"/>
        </w:rPr>
        <w:t>#</w:t>
      </w:r>
      <w:r w:rsidRPr="00FB689E">
        <w:rPr>
          <w:rFonts w:ascii="Arial" w:hAnsi="Arial" w:cs="Arial"/>
          <w:b/>
          <w:sz w:val="24"/>
          <w:szCs w:val="24"/>
        </w:rPr>
        <w:t>yes</w:t>
      </w:r>
      <w:r w:rsidRPr="00FB689E">
        <w:rPr>
          <w:rFonts w:ascii="Arial" w:hAnsi="Arial" w:cs="Arial"/>
          <w:sz w:val="24"/>
          <w:szCs w:val="24"/>
        </w:rPr>
        <w:t xml:space="preserve"> = nodding head ‘yes’</w:t>
      </w:r>
    </w:p>
    <w:p w14:paraId="7815843E" w14:textId="77777777" w:rsidR="006979A3" w:rsidRPr="00FB689E" w:rsidRDefault="004437AF" w:rsidP="000C519D">
      <w:pPr>
        <w:pStyle w:val="ColorfulList-Accent11"/>
        <w:numPr>
          <w:ilvl w:val="1"/>
          <w:numId w:val="8"/>
        </w:numPr>
        <w:rPr>
          <w:rFonts w:ascii="Arial" w:hAnsi="Arial" w:cs="Arial"/>
          <w:sz w:val="24"/>
          <w:szCs w:val="24"/>
        </w:rPr>
      </w:pPr>
      <w:r w:rsidRPr="00FB689E">
        <w:rPr>
          <w:rFonts w:ascii="Arial" w:hAnsi="Arial" w:cs="Arial"/>
          <w:b/>
          <w:sz w:val="24"/>
          <w:szCs w:val="24"/>
        </w:rPr>
        <w:t>Shake</w:t>
      </w:r>
      <w:r w:rsidR="009E644B" w:rsidRPr="00FB689E">
        <w:rPr>
          <w:rFonts w:ascii="Arial" w:hAnsi="Arial" w:cs="Arial"/>
          <w:b/>
          <w:sz w:val="24"/>
          <w:szCs w:val="24"/>
        </w:rPr>
        <w:t xml:space="preserve"> #</w:t>
      </w:r>
      <w:r w:rsidRPr="00FB689E">
        <w:rPr>
          <w:rFonts w:ascii="Arial" w:hAnsi="Arial" w:cs="Arial"/>
          <w:b/>
          <w:sz w:val="24"/>
          <w:szCs w:val="24"/>
        </w:rPr>
        <w:t>no</w:t>
      </w:r>
      <w:r w:rsidRPr="00FB689E">
        <w:rPr>
          <w:rFonts w:ascii="Arial" w:hAnsi="Arial" w:cs="Arial"/>
          <w:sz w:val="24"/>
          <w:szCs w:val="24"/>
        </w:rPr>
        <w:t xml:space="preserve"> = shaking head ‘no’</w:t>
      </w:r>
    </w:p>
    <w:p w14:paraId="6C7F3356" w14:textId="3496A3EA" w:rsidR="006979A3" w:rsidRPr="007F48B2" w:rsidRDefault="004437AF" w:rsidP="004437AF">
      <w:pPr>
        <w:pStyle w:val="ColorfulList-Accent11"/>
        <w:numPr>
          <w:ilvl w:val="1"/>
          <w:numId w:val="8"/>
        </w:numPr>
        <w:rPr>
          <w:rFonts w:ascii="Arial" w:hAnsi="Arial" w:cs="Arial"/>
          <w:b/>
          <w:sz w:val="24"/>
          <w:szCs w:val="24"/>
        </w:rPr>
      </w:pPr>
      <w:r w:rsidRPr="00FB689E">
        <w:rPr>
          <w:rFonts w:ascii="Arial" w:hAnsi="Arial" w:cs="Arial"/>
          <w:b/>
          <w:sz w:val="24"/>
          <w:szCs w:val="24"/>
        </w:rPr>
        <w:t>Flip</w:t>
      </w:r>
      <w:r w:rsidR="009E644B" w:rsidRPr="00FB689E">
        <w:rPr>
          <w:rFonts w:ascii="Arial" w:hAnsi="Arial" w:cs="Arial"/>
          <w:b/>
          <w:sz w:val="24"/>
          <w:szCs w:val="24"/>
        </w:rPr>
        <w:t xml:space="preserve"> #</w:t>
      </w:r>
      <w:r w:rsidRPr="00FB689E">
        <w:rPr>
          <w:rFonts w:ascii="Arial" w:hAnsi="Arial" w:cs="Arial"/>
          <w:b/>
          <w:sz w:val="24"/>
          <w:szCs w:val="24"/>
          <w:u w:val="single"/>
        </w:rPr>
        <w:t>meaning</w:t>
      </w:r>
      <w:r w:rsidRPr="00FB689E">
        <w:rPr>
          <w:rFonts w:ascii="Arial" w:hAnsi="Arial" w:cs="Arial"/>
          <w:sz w:val="24"/>
          <w:szCs w:val="24"/>
        </w:rPr>
        <w:t xml:space="preserve"> -- </w:t>
      </w:r>
      <w:r w:rsidRPr="007F48B2">
        <w:rPr>
          <w:rFonts w:ascii="Arial" w:hAnsi="Arial" w:cs="Arial"/>
          <w:b/>
          <w:sz w:val="24"/>
          <w:szCs w:val="24"/>
        </w:rPr>
        <w:t xml:space="preserve">where, </w:t>
      </w:r>
      <w:proofErr w:type="spellStart"/>
      <w:r w:rsidRPr="007F48B2">
        <w:rPr>
          <w:rFonts w:ascii="Arial" w:hAnsi="Arial" w:cs="Arial"/>
          <w:b/>
          <w:sz w:val="24"/>
          <w:szCs w:val="24"/>
        </w:rPr>
        <w:t>don’t_know</w:t>
      </w:r>
      <w:proofErr w:type="spellEnd"/>
      <w:r w:rsidR="007C175C" w:rsidRPr="007F48B2">
        <w:rPr>
          <w:rFonts w:ascii="Arial" w:hAnsi="Arial" w:cs="Arial"/>
          <w:b/>
          <w:sz w:val="24"/>
          <w:szCs w:val="24"/>
        </w:rPr>
        <w:t xml:space="preserve">, </w:t>
      </w:r>
      <w:proofErr w:type="spellStart"/>
      <w:r w:rsidR="007C175C" w:rsidRPr="007F48B2">
        <w:rPr>
          <w:rFonts w:ascii="Arial" w:hAnsi="Arial" w:cs="Arial"/>
          <w:b/>
          <w:sz w:val="24"/>
          <w:szCs w:val="24"/>
        </w:rPr>
        <w:t>all_gone</w:t>
      </w:r>
      <w:proofErr w:type="spellEnd"/>
      <w:r w:rsidR="006221C7">
        <w:rPr>
          <w:rFonts w:ascii="Arial" w:hAnsi="Arial" w:cs="Arial"/>
          <w:b/>
          <w:sz w:val="24"/>
          <w:szCs w:val="24"/>
        </w:rPr>
        <w:t xml:space="preserve">, </w:t>
      </w:r>
      <w:proofErr w:type="spellStart"/>
      <w:r w:rsidR="006221C7">
        <w:rPr>
          <w:rFonts w:ascii="Arial" w:hAnsi="Arial" w:cs="Arial"/>
          <w:b/>
          <w:sz w:val="24"/>
          <w:szCs w:val="24"/>
        </w:rPr>
        <w:t>tada</w:t>
      </w:r>
      <w:proofErr w:type="spellEnd"/>
    </w:p>
    <w:p w14:paraId="66E14AF9" w14:textId="77777777" w:rsidR="006979A3" w:rsidRPr="007F48B2" w:rsidRDefault="004437AF" w:rsidP="000C519D">
      <w:pPr>
        <w:pStyle w:val="ColorfulList-Accent11"/>
        <w:numPr>
          <w:ilvl w:val="1"/>
          <w:numId w:val="8"/>
        </w:numPr>
        <w:rPr>
          <w:rFonts w:ascii="Arial" w:hAnsi="Arial" w:cs="Arial"/>
          <w:b/>
          <w:sz w:val="24"/>
          <w:szCs w:val="24"/>
        </w:rPr>
      </w:pPr>
      <w:r w:rsidRPr="007F48B2">
        <w:rPr>
          <w:rFonts w:ascii="Arial" w:hAnsi="Arial" w:cs="Arial"/>
          <w:b/>
          <w:sz w:val="24"/>
          <w:szCs w:val="24"/>
        </w:rPr>
        <w:t>Shrug</w:t>
      </w:r>
      <w:r w:rsidR="009E644B" w:rsidRPr="007F48B2">
        <w:rPr>
          <w:rFonts w:ascii="Arial" w:hAnsi="Arial" w:cs="Arial"/>
          <w:b/>
          <w:sz w:val="24"/>
          <w:szCs w:val="24"/>
        </w:rPr>
        <w:t xml:space="preserve"> #meaning -- </w:t>
      </w:r>
      <w:proofErr w:type="spellStart"/>
      <w:r w:rsidRPr="007F48B2">
        <w:rPr>
          <w:rFonts w:ascii="Arial" w:hAnsi="Arial" w:cs="Arial"/>
          <w:b/>
          <w:sz w:val="24"/>
          <w:szCs w:val="24"/>
        </w:rPr>
        <w:t>don’t_know</w:t>
      </w:r>
      <w:proofErr w:type="spellEnd"/>
      <w:r w:rsidR="00276A8C" w:rsidRPr="007F48B2">
        <w:rPr>
          <w:rFonts w:ascii="Arial" w:hAnsi="Arial" w:cs="Arial"/>
          <w:b/>
          <w:sz w:val="24"/>
          <w:szCs w:val="24"/>
        </w:rPr>
        <w:t xml:space="preserve">, </w:t>
      </w:r>
      <w:proofErr w:type="spellStart"/>
      <w:r w:rsidR="00276A8C" w:rsidRPr="007F48B2">
        <w:rPr>
          <w:rFonts w:ascii="Arial" w:hAnsi="Arial" w:cs="Arial"/>
          <w:b/>
          <w:sz w:val="24"/>
          <w:szCs w:val="24"/>
        </w:rPr>
        <w:t>why_not</w:t>
      </w:r>
      <w:proofErr w:type="spellEnd"/>
    </w:p>
    <w:p w14:paraId="6C061F7A" w14:textId="77777777" w:rsidR="006979A3" w:rsidRPr="00FB689E" w:rsidRDefault="004437AF" w:rsidP="000C519D">
      <w:pPr>
        <w:pStyle w:val="ColorfulList-Accent11"/>
        <w:numPr>
          <w:ilvl w:val="1"/>
          <w:numId w:val="8"/>
        </w:numPr>
        <w:rPr>
          <w:rFonts w:ascii="Arial" w:hAnsi="Arial" w:cs="Arial"/>
          <w:b/>
          <w:sz w:val="24"/>
          <w:szCs w:val="24"/>
        </w:rPr>
      </w:pPr>
      <w:r w:rsidRPr="00FB689E">
        <w:rPr>
          <w:rFonts w:ascii="Arial" w:hAnsi="Arial" w:cs="Arial"/>
          <w:b/>
          <w:sz w:val="24"/>
          <w:szCs w:val="24"/>
        </w:rPr>
        <w:t>Clap</w:t>
      </w:r>
      <w:r w:rsidR="009E644B" w:rsidRPr="00FB689E">
        <w:rPr>
          <w:rFonts w:ascii="Arial" w:hAnsi="Arial" w:cs="Arial"/>
          <w:b/>
          <w:sz w:val="24"/>
          <w:szCs w:val="24"/>
        </w:rPr>
        <w:t xml:space="preserve"> #</w:t>
      </w:r>
      <w:r w:rsidRPr="00FB689E">
        <w:rPr>
          <w:rFonts w:ascii="Arial" w:hAnsi="Arial" w:cs="Arial"/>
          <w:b/>
          <w:sz w:val="24"/>
          <w:szCs w:val="24"/>
        </w:rPr>
        <w:t>good_job</w:t>
      </w:r>
    </w:p>
    <w:p w14:paraId="41F2702D" w14:textId="77777777" w:rsidR="004437AF" w:rsidRPr="00FB689E" w:rsidRDefault="004437AF" w:rsidP="000C519D">
      <w:pPr>
        <w:pStyle w:val="ColorfulList-Accent11"/>
        <w:numPr>
          <w:ilvl w:val="1"/>
          <w:numId w:val="8"/>
        </w:numPr>
        <w:rPr>
          <w:rFonts w:ascii="Arial" w:hAnsi="Arial" w:cs="Arial"/>
          <w:b/>
          <w:sz w:val="24"/>
          <w:szCs w:val="24"/>
        </w:rPr>
      </w:pPr>
      <w:r w:rsidRPr="00FB689E">
        <w:rPr>
          <w:rFonts w:ascii="Arial" w:hAnsi="Arial" w:cs="Arial"/>
          <w:b/>
          <w:sz w:val="24"/>
          <w:szCs w:val="24"/>
        </w:rPr>
        <w:t>Come</w:t>
      </w:r>
      <w:r w:rsidR="009E644B" w:rsidRPr="00FB689E">
        <w:rPr>
          <w:rFonts w:ascii="Arial" w:hAnsi="Arial" w:cs="Arial"/>
          <w:b/>
          <w:sz w:val="24"/>
          <w:szCs w:val="24"/>
        </w:rPr>
        <w:t xml:space="preserve"> #</w:t>
      </w:r>
      <w:r w:rsidRPr="00FB689E">
        <w:rPr>
          <w:rFonts w:ascii="Arial" w:hAnsi="Arial" w:cs="Arial"/>
          <w:b/>
          <w:sz w:val="24"/>
          <w:szCs w:val="24"/>
        </w:rPr>
        <w:t>come</w:t>
      </w:r>
    </w:p>
    <w:p w14:paraId="0CC634B5" w14:textId="77777777" w:rsidR="006979A3" w:rsidRPr="00FB689E" w:rsidRDefault="006979A3" w:rsidP="004437AF">
      <w:pPr>
        <w:pStyle w:val="ColorfulList-Accent11"/>
        <w:numPr>
          <w:ilvl w:val="2"/>
          <w:numId w:val="8"/>
        </w:numPr>
        <w:rPr>
          <w:rFonts w:ascii="Arial" w:hAnsi="Arial" w:cs="Arial"/>
          <w:sz w:val="24"/>
          <w:szCs w:val="24"/>
        </w:rPr>
      </w:pPr>
      <w:r w:rsidRPr="00FB689E">
        <w:rPr>
          <w:rFonts w:ascii="Arial" w:hAnsi="Arial" w:cs="Arial"/>
          <w:sz w:val="24"/>
          <w:szCs w:val="24"/>
        </w:rPr>
        <w:t xml:space="preserve">this can </w:t>
      </w:r>
      <w:r w:rsidR="000C519D" w:rsidRPr="00FB689E">
        <w:rPr>
          <w:rFonts w:ascii="Arial" w:hAnsi="Arial" w:cs="Arial"/>
          <w:sz w:val="24"/>
          <w:szCs w:val="24"/>
        </w:rPr>
        <w:t xml:space="preserve">be one or two palms up, with or </w:t>
      </w:r>
      <w:r w:rsidRPr="00FB689E">
        <w:rPr>
          <w:rFonts w:ascii="Arial" w:hAnsi="Arial" w:cs="Arial"/>
          <w:sz w:val="24"/>
          <w:szCs w:val="24"/>
        </w:rPr>
        <w:t>without finger motions</w:t>
      </w:r>
    </w:p>
    <w:p w14:paraId="2AE0CCBC" w14:textId="77777777" w:rsidR="006979A3" w:rsidRPr="00FB689E" w:rsidRDefault="004437AF" w:rsidP="000C519D">
      <w:pPr>
        <w:pStyle w:val="ColorfulList-Accent11"/>
        <w:numPr>
          <w:ilvl w:val="1"/>
          <w:numId w:val="8"/>
        </w:numPr>
        <w:rPr>
          <w:rFonts w:ascii="Arial" w:hAnsi="Arial" w:cs="Arial"/>
          <w:b/>
          <w:sz w:val="24"/>
          <w:szCs w:val="24"/>
        </w:rPr>
      </w:pPr>
      <w:r w:rsidRPr="00FB689E">
        <w:rPr>
          <w:rFonts w:ascii="Arial" w:hAnsi="Arial" w:cs="Arial"/>
          <w:b/>
          <w:sz w:val="24"/>
          <w:szCs w:val="24"/>
        </w:rPr>
        <w:t>Sit</w:t>
      </w:r>
      <w:r w:rsidR="009E644B" w:rsidRPr="00FB689E">
        <w:rPr>
          <w:rFonts w:ascii="Arial" w:hAnsi="Arial" w:cs="Arial"/>
          <w:b/>
          <w:sz w:val="24"/>
          <w:szCs w:val="24"/>
        </w:rPr>
        <w:t xml:space="preserve"> #</w:t>
      </w:r>
      <w:r w:rsidRPr="00FB689E">
        <w:rPr>
          <w:rFonts w:ascii="Arial" w:hAnsi="Arial" w:cs="Arial"/>
          <w:b/>
          <w:sz w:val="24"/>
          <w:szCs w:val="24"/>
        </w:rPr>
        <w:t>sit</w:t>
      </w:r>
    </w:p>
    <w:p w14:paraId="0D1B1EFE" w14:textId="77777777" w:rsidR="004437AF" w:rsidRPr="00FB689E" w:rsidRDefault="004437AF" w:rsidP="004437AF">
      <w:pPr>
        <w:pStyle w:val="ColorfulList-Accent11"/>
        <w:numPr>
          <w:ilvl w:val="2"/>
          <w:numId w:val="8"/>
        </w:numPr>
        <w:rPr>
          <w:rFonts w:ascii="Arial" w:hAnsi="Arial" w:cs="Arial"/>
          <w:b/>
          <w:sz w:val="24"/>
          <w:szCs w:val="24"/>
        </w:rPr>
      </w:pPr>
      <w:r w:rsidRPr="00FB689E">
        <w:rPr>
          <w:rFonts w:ascii="Arial" w:hAnsi="Arial" w:cs="Arial"/>
          <w:sz w:val="24"/>
          <w:szCs w:val="24"/>
        </w:rPr>
        <w:t>generally, patting the ground</w:t>
      </w:r>
    </w:p>
    <w:p w14:paraId="6480AFD1" w14:textId="77777777" w:rsidR="004437AF" w:rsidRPr="00FB689E" w:rsidRDefault="004437AF" w:rsidP="000C519D">
      <w:pPr>
        <w:pStyle w:val="ColorfulList-Accent11"/>
        <w:numPr>
          <w:ilvl w:val="1"/>
          <w:numId w:val="8"/>
        </w:numPr>
        <w:rPr>
          <w:rFonts w:ascii="Arial" w:hAnsi="Arial" w:cs="Arial"/>
          <w:b/>
          <w:sz w:val="24"/>
          <w:szCs w:val="24"/>
        </w:rPr>
      </w:pPr>
      <w:r w:rsidRPr="00FB689E">
        <w:rPr>
          <w:rFonts w:ascii="Arial" w:hAnsi="Arial" w:cs="Arial"/>
          <w:b/>
          <w:sz w:val="24"/>
          <w:szCs w:val="24"/>
        </w:rPr>
        <w:t>Hips</w:t>
      </w:r>
      <w:r w:rsidR="009E644B" w:rsidRPr="00FB689E">
        <w:rPr>
          <w:rFonts w:ascii="Arial" w:hAnsi="Arial" w:cs="Arial"/>
          <w:b/>
          <w:sz w:val="24"/>
          <w:szCs w:val="24"/>
        </w:rPr>
        <w:t xml:space="preserve"> #</w:t>
      </w:r>
      <w:r w:rsidRPr="00FB689E">
        <w:rPr>
          <w:rFonts w:ascii="Arial" w:hAnsi="Arial" w:cs="Arial"/>
          <w:b/>
          <w:sz w:val="24"/>
          <w:szCs w:val="24"/>
        </w:rPr>
        <w:t>impatience</w:t>
      </w:r>
    </w:p>
    <w:p w14:paraId="37E5D1F2" w14:textId="77777777" w:rsidR="006979A3" w:rsidRPr="00FB689E" w:rsidRDefault="004437AF" w:rsidP="004437AF">
      <w:pPr>
        <w:pStyle w:val="ColorfulList-Accent11"/>
        <w:numPr>
          <w:ilvl w:val="2"/>
          <w:numId w:val="8"/>
        </w:numPr>
        <w:rPr>
          <w:rFonts w:ascii="Arial" w:hAnsi="Arial" w:cs="Arial"/>
          <w:sz w:val="24"/>
          <w:szCs w:val="24"/>
        </w:rPr>
      </w:pPr>
      <w:r w:rsidRPr="00FB689E">
        <w:rPr>
          <w:rFonts w:ascii="Arial" w:hAnsi="Arial" w:cs="Arial"/>
          <w:sz w:val="24"/>
          <w:szCs w:val="24"/>
        </w:rPr>
        <w:t>hands on hips</w:t>
      </w:r>
    </w:p>
    <w:p w14:paraId="06B415C5" w14:textId="77777777" w:rsidR="006979A3" w:rsidRPr="00FB689E" w:rsidRDefault="004437AF" w:rsidP="000C519D">
      <w:pPr>
        <w:pStyle w:val="ColorfulList-Accent11"/>
        <w:numPr>
          <w:ilvl w:val="1"/>
          <w:numId w:val="8"/>
        </w:numPr>
        <w:rPr>
          <w:rFonts w:ascii="Arial" w:hAnsi="Arial" w:cs="Arial"/>
          <w:sz w:val="24"/>
          <w:szCs w:val="24"/>
        </w:rPr>
      </w:pPr>
      <w:r w:rsidRPr="00FB689E">
        <w:rPr>
          <w:rFonts w:ascii="Arial" w:hAnsi="Arial" w:cs="Arial"/>
          <w:b/>
          <w:sz w:val="24"/>
          <w:szCs w:val="24"/>
        </w:rPr>
        <w:t>Wave</w:t>
      </w:r>
      <w:r w:rsidR="009E644B" w:rsidRPr="00FB689E">
        <w:rPr>
          <w:rFonts w:ascii="Arial" w:hAnsi="Arial" w:cs="Arial"/>
          <w:b/>
          <w:sz w:val="24"/>
          <w:szCs w:val="24"/>
        </w:rPr>
        <w:t xml:space="preserve"> #</w:t>
      </w:r>
      <w:r w:rsidRPr="00FB689E">
        <w:rPr>
          <w:rFonts w:ascii="Arial" w:hAnsi="Arial" w:cs="Arial"/>
          <w:b/>
          <w:sz w:val="24"/>
          <w:szCs w:val="24"/>
        </w:rPr>
        <w:t>meaning</w:t>
      </w:r>
      <w:r w:rsidRPr="00FB689E">
        <w:rPr>
          <w:rFonts w:ascii="Arial" w:hAnsi="Arial" w:cs="Arial"/>
          <w:sz w:val="24"/>
          <w:szCs w:val="24"/>
        </w:rPr>
        <w:t xml:space="preserve"> -- </w:t>
      </w:r>
      <w:proofErr w:type="spellStart"/>
      <w:r w:rsidR="006979A3" w:rsidRPr="00FB689E">
        <w:rPr>
          <w:rFonts w:ascii="Arial" w:hAnsi="Arial" w:cs="Arial"/>
          <w:b/>
          <w:sz w:val="24"/>
          <w:szCs w:val="24"/>
        </w:rPr>
        <w:t>bye_by</w:t>
      </w:r>
      <w:r w:rsidRPr="00FB689E">
        <w:rPr>
          <w:rFonts w:ascii="Arial" w:hAnsi="Arial" w:cs="Arial"/>
          <w:b/>
          <w:sz w:val="24"/>
          <w:szCs w:val="24"/>
        </w:rPr>
        <w:t>e</w:t>
      </w:r>
      <w:proofErr w:type="spellEnd"/>
      <w:r w:rsidRPr="00FB689E">
        <w:rPr>
          <w:rFonts w:ascii="Arial" w:hAnsi="Arial" w:cs="Arial"/>
          <w:sz w:val="24"/>
          <w:szCs w:val="24"/>
        </w:rPr>
        <w:t xml:space="preserve"> OR </w:t>
      </w:r>
      <w:r w:rsidR="006979A3" w:rsidRPr="00FB689E">
        <w:rPr>
          <w:rFonts w:ascii="Arial" w:hAnsi="Arial" w:cs="Arial"/>
          <w:b/>
          <w:sz w:val="24"/>
          <w:szCs w:val="24"/>
        </w:rPr>
        <w:t>hi</w:t>
      </w:r>
      <w:r w:rsidR="006979A3" w:rsidRPr="00FB689E">
        <w:rPr>
          <w:rFonts w:ascii="Arial" w:hAnsi="Arial" w:cs="Arial"/>
          <w:sz w:val="24"/>
          <w:szCs w:val="24"/>
        </w:rPr>
        <w:t>)</w:t>
      </w:r>
    </w:p>
    <w:p w14:paraId="45B3ECC6" w14:textId="77777777" w:rsidR="004437AF" w:rsidRPr="00FB689E" w:rsidRDefault="004437AF" w:rsidP="000C519D">
      <w:pPr>
        <w:pStyle w:val="ColorfulList-Accent11"/>
        <w:numPr>
          <w:ilvl w:val="1"/>
          <w:numId w:val="8"/>
        </w:numPr>
        <w:rPr>
          <w:rFonts w:ascii="Arial" w:hAnsi="Arial" w:cs="Arial"/>
          <w:b/>
          <w:sz w:val="24"/>
          <w:szCs w:val="24"/>
        </w:rPr>
      </w:pPr>
      <w:r w:rsidRPr="00FB689E">
        <w:rPr>
          <w:rFonts w:ascii="Arial" w:hAnsi="Arial" w:cs="Arial"/>
          <w:b/>
          <w:sz w:val="24"/>
          <w:szCs w:val="24"/>
        </w:rPr>
        <w:t>Hug</w:t>
      </w:r>
      <w:r w:rsidR="009E644B" w:rsidRPr="00FB689E">
        <w:rPr>
          <w:rFonts w:ascii="Arial" w:hAnsi="Arial" w:cs="Arial"/>
          <w:b/>
          <w:sz w:val="24"/>
          <w:szCs w:val="24"/>
        </w:rPr>
        <w:t xml:space="preserve"> #</w:t>
      </w:r>
      <w:r w:rsidRPr="00FB689E">
        <w:rPr>
          <w:rFonts w:ascii="Arial" w:hAnsi="Arial" w:cs="Arial"/>
          <w:b/>
          <w:sz w:val="24"/>
          <w:szCs w:val="24"/>
        </w:rPr>
        <w:t>hug</w:t>
      </w:r>
    </w:p>
    <w:p w14:paraId="228F4957" w14:textId="77777777" w:rsidR="006979A3" w:rsidRPr="00FB689E" w:rsidRDefault="006979A3" w:rsidP="004437AF">
      <w:pPr>
        <w:pStyle w:val="ColorfulList-Accent11"/>
        <w:numPr>
          <w:ilvl w:val="2"/>
          <w:numId w:val="8"/>
        </w:numPr>
        <w:rPr>
          <w:rFonts w:ascii="Arial" w:hAnsi="Arial" w:cs="Arial"/>
          <w:sz w:val="24"/>
          <w:szCs w:val="24"/>
        </w:rPr>
      </w:pPr>
      <w:r w:rsidRPr="00FB689E">
        <w:rPr>
          <w:rFonts w:ascii="Arial" w:hAnsi="Arial" w:cs="Arial"/>
          <w:sz w:val="24"/>
          <w:szCs w:val="24"/>
        </w:rPr>
        <w:t xml:space="preserve">reaches arms to </w:t>
      </w:r>
      <w:r w:rsidR="004437AF" w:rsidRPr="00FB689E">
        <w:rPr>
          <w:rFonts w:ascii="Arial" w:hAnsi="Arial" w:cs="Arial"/>
          <w:sz w:val="24"/>
          <w:szCs w:val="24"/>
        </w:rPr>
        <w:t>partner for hug</w:t>
      </w:r>
    </w:p>
    <w:p w14:paraId="6DFD472D" w14:textId="77777777" w:rsidR="00202155" w:rsidRPr="00FB689E" w:rsidRDefault="00202155" w:rsidP="000C519D">
      <w:pPr>
        <w:pStyle w:val="ColorfulList-Accent11"/>
        <w:numPr>
          <w:ilvl w:val="1"/>
          <w:numId w:val="8"/>
        </w:numPr>
        <w:rPr>
          <w:rFonts w:ascii="Arial" w:hAnsi="Arial" w:cs="Arial"/>
          <w:b/>
          <w:sz w:val="24"/>
          <w:szCs w:val="24"/>
        </w:rPr>
      </w:pPr>
      <w:proofErr w:type="spellStart"/>
      <w:r w:rsidRPr="00FB689E">
        <w:rPr>
          <w:rFonts w:ascii="Arial" w:hAnsi="Arial" w:cs="Arial"/>
          <w:b/>
          <w:sz w:val="24"/>
          <w:szCs w:val="24"/>
        </w:rPr>
        <w:t>Cross_arms</w:t>
      </w:r>
      <w:proofErr w:type="spellEnd"/>
      <w:r w:rsidR="009E644B" w:rsidRPr="00FB689E">
        <w:rPr>
          <w:rFonts w:ascii="Arial" w:hAnsi="Arial" w:cs="Arial"/>
          <w:b/>
          <w:sz w:val="24"/>
          <w:szCs w:val="24"/>
        </w:rPr>
        <w:t xml:space="preserve"> #</w:t>
      </w:r>
      <w:r w:rsidRPr="00FB689E">
        <w:rPr>
          <w:rFonts w:ascii="Arial" w:hAnsi="Arial" w:cs="Arial"/>
          <w:b/>
          <w:sz w:val="24"/>
          <w:szCs w:val="24"/>
        </w:rPr>
        <w:t>impatient</w:t>
      </w:r>
    </w:p>
    <w:p w14:paraId="28A06882" w14:textId="77777777" w:rsidR="006979A3" w:rsidRPr="00FB689E" w:rsidRDefault="00202155" w:rsidP="00202155">
      <w:pPr>
        <w:pStyle w:val="ColorfulList-Accent11"/>
        <w:numPr>
          <w:ilvl w:val="2"/>
          <w:numId w:val="8"/>
        </w:numPr>
        <w:rPr>
          <w:rFonts w:ascii="Arial" w:hAnsi="Arial" w:cs="Arial"/>
          <w:sz w:val="24"/>
          <w:szCs w:val="24"/>
        </w:rPr>
      </w:pPr>
      <w:r w:rsidRPr="00FB689E">
        <w:rPr>
          <w:rFonts w:ascii="Arial" w:hAnsi="Arial" w:cs="Arial"/>
          <w:sz w:val="24"/>
          <w:szCs w:val="24"/>
        </w:rPr>
        <w:t>crosses arms over each other</w:t>
      </w:r>
    </w:p>
    <w:p w14:paraId="3B6E4C4E" w14:textId="77777777" w:rsidR="009E3808" w:rsidRPr="00FB689E" w:rsidRDefault="009E3808" w:rsidP="009E3808">
      <w:pPr>
        <w:pStyle w:val="ColorfulList-Accent11"/>
        <w:numPr>
          <w:ilvl w:val="1"/>
          <w:numId w:val="8"/>
        </w:numPr>
        <w:rPr>
          <w:rFonts w:ascii="Arial" w:hAnsi="Arial" w:cs="Arial"/>
          <w:b/>
          <w:sz w:val="24"/>
          <w:szCs w:val="24"/>
        </w:rPr>
      </w:pPr>
      <w:r w:rsidRPr="00FB689E">
        <w:rPr>
          <w:rFonts w:ascii="Arial" w:hAnsi="Arial" w:cs="Arial"/>
          <w:b/>
          <w:sz w:val="24"/>
          <w:szCs w:val="24"/>
        </w:rPr>
        <w:t>Pickup #pickup</w:t>
      </w:r>
    </w:p>
    <w:p w14:paraId="3656CFCA" w14:textId="5906264E" w:rsidR="009E3808" w:rsidRPr="00FB689E" w:rsidRDefault="009E3808" w:rsidP="009E3808">
      <w:pPr>
        <w:pStyle w:val="ColorfulList-Accent11"/>
        <w:numPr>
          <w:ilvl w:val="2"/>
          <w:numId w:val="8"/>
        </w:numPr>
        <w:rPr>
          <w:rFonts w:ascii="Arial" w:hAnsi="Arial" w:cs="Arial"/>
          <w:b/>
          <w:sz w:val="24"/>
          <w:szCs w:val="24"/>
        </w:rPr>
      </w:pPr>
      <w:r w:rsidRPr="00FB689E">
        <w:rPr>
          <w:rFonts w:ascii="Arial" w:hAnsi="Arial" w:cs="Arial"/>
          <w:sz w:val="24"/>
          <w:szCs w:val="24"/>
        </w:rPr>
        <w:t>Child raising arms to parent, asking to be picked up</w:t>
      </w:r>
    </w:p>
    <w:p w14:paraId="2CD61114" w14:textId="77777777" w:rsidR="00735EBF" w:rsidRPr="00FB689E" w:rsidRDefault="00735EBF" w:rsidP="00735EBF">
      <w:pPr>
        <w:pStyle w:val="ColorfulList-Accent11"/>
        <w:ind w:left="2160"/>
        <w:rPr>
          <w:rFonts w:ascii="Arial" w:hAnsi="Arial" w:cs="Arial"/>
          <w:sz w:val="24"/>
          <w:szCs w:val="24"/>
        </w:rPr>
      </w:pPr>
    </w:p>
    <w:p w14:paraId="2B59FB8B" w14:textId="77777777" w:rsidR="006979A3" w:rsidRPr="00FB689E" w:rsidRDefault="006979A3" w:rsidP="000C519D">
      <w:pPr>
        <w:pStyle w:val="ColorfulList-Accent11"/>
        <w:numPr>
          <w:ilvl w:val="0"/>
          <w:numId w:val="8"/>
        </w:numPr>
        <w:rPr>
          <w:rFonts w:ascii="Arial" w:hAnsi="Arial" w:cs="Arial"/>
          <w:sz w:val="24"/>
          <w:szCs w:val="24"/>
        </w:rPr>
      </w:pPr>
      <w:r w:rsidRPr="00FB689E">
        <w:rPr>
          <w:rFonts w:ascii="Arial" w:hAnsi="Arial" w:cs="Arial"/>
          <w:sz w:val="24"/>
          <w:szCs w:val="24"/>
        </w:rPr>
        <w:t>Representational (</w:t>
      </w:r>
      <w:r w:rsidRPr="00FB689E">
        <w:rPr>
          <w:rFonts w:ascii="Arial" w:hAnsi="Arial" w:cs="Arial"/>
          <w:b/>
          <w:sz w:val="24"/>
          <w:szCs w:val="24"/>
        </w:rPr>
        <w:t>$R</w:t>
      </w:r>
      <w:r w:rsidRPr="00FB689E">
        <w:rPr>
          <w:rFonts w:ascii="Arial" w:hAnsi="Arial" w:cs="Arial"/>
          <w:sz w:val="24"/>
          <w:szCs w:val="24"/>
        </w:rPr>
        <w:t>)</w:t>
      </w:r>
    </w:p>
    <w:p w14:paraId="3613BDB7" w14:textId="77777777" w:rsidR="00202155" w:rsidRPr="00FB689E" w:rsidRDefault="00202155" w:rsidP="000C519D">
      <w:pPr>
        <w:pStyle w:val="ColorfulList-Accent11"/>
        <w:numPr>
          <w:ilvl w:val="1"/>
          <w:numId w:val="8"/>
        </w:numPr>
        <w:rPr>
          <w:rFonts w:ascii="Arial" w:hAnsi="Arial" w:cs="Arial"/>
          <w:b/>
          <w:sz w:val="24"/>
          <w:szCs w:val="24"/>
        </w:rPr>
      </w:pPr>
      <w:r w:rsidRPr="00FB689E">
        <w:rPr>
          <w:rFonts w:ascii="Arial" w:hAnsi="Arial" w:cs="Arial"/>
          <w:b/>
          <w:sz w:val="24"/>
          <w:szCs w:val="24"/>
        </w:rPr>
        <w:t>Spin</w:t>
      </w:r>
      <w:r w:rsidR="009E644B" w:rsidRPr="00FB689E">
        <w:rPr>
          <w:rFonts w:ascii="Arial" w:hAnsi="Arial" w:cs="Arial"/>
          <w:b/>
          <w:sz w:val="24"/>
          <w:szCs w:val="24"/>
        </w:rPr>
        <w:t xml:space="preserve"> #</w:t>
      </w:r>
      <w:r w:rsidRPr="00FB689E">
        <w:rPr>
          <w:rFonts w:ascii="Arial" w:hAnsi="Arial" w:cs="Arial"/>
          <w:b/>
          <w:sz w:val="24"/>
          <w:szCs w:val="24"/>
        </w:rPr>
        <w:t>spin</w:t>
      </w:r>
    </w:p>
    <w:p w14:paraId="2E61F47E" w14:textId="77777777" w:rsidR="006979A3" w:rsidRPr="00FB689E" w:rsidRDefault="006979A3" w:rsidP="00202155">
      <w:pPr>
        <w:pStyle w:val="ColorfulList-Accent11"/>
        <w:numPr>
          <w:ilvl w:val="2"/>
          <w:numId w:val="8"/>
        </w:numPr>
        <w:rPr>
          <w:rFonts w:ascii="Arial" w:hAnsi="Arial" w:cs="Arial"/>
          <w:sz w:val="24"/>
          <w:szCs w:val="24"/>
        </w:rPr>
      </w:pPr>
      <w:r w:rsidRPr="00FB689E">
        <w:rPr>
          <w:rFonts w:ascii="Arial" w:hAnsi="Arial" w:cs="Arial"/>
          <w:sz w:val="24"/>
          <w:szCs w:val="24"/>
        </w:rPr>
        <w:t>turning hands arou</w:t>
      </w:r>
      <w:r w:rsidR="00202155" w:rsidRPr="00FB689E">
        <w:rPr>
          <w:rFonts w:ascii="Arial" w:hAnsi="Arial" w:cs="Arial"/>
          <w:sz w:val="24"/>
          <w:szCs w:val="24"/>
        </w:rPr>
        <w:t>nd one another, showing how shape sorter spins</w:t>
      </w:r>
    </w:p>
    <w:p w14:paraId="7EED4589" w14:textId="77777777" w:rsidR="00202155" w:rsidRPr="00FB689E" w:rsidRDefault="00202155" w:rsidP="000C519D">
      <w:pPr>
        <w:pStyle w:val="ColorfulList-Accent11"/>
        <w:numPr>
          <w:ilvl w:val="1"/>
          <w:numId w:val="8"/>
        </w:numPr>
        <w:rPr>
          <w:rFonts w:ascii="Arial" w:hAnsi="Arial" w:cs="Arial"/>
          <w:b/>
          <w:sz w:val="24"/>
          <w:szCs w:val="24"/>
        </w:rPr>
      </w:pPr>
      <w:r w:rsidRPr="00FB689E">
        <w:rPr>
          <w:rFonts w:ascii="Arial" w:hAnsi="Arial" w:cs="Arial"/>
          <w:b/>
          <w:sz w:val="24"/>
          <w:szCs w:val="24"/>
        </w:rPr>
        <w:t>Open</w:t>
      </w:r>
      <w:r w:rsidR="009E644B" w:rsidRPr="00FB689E">
        <w:rPr>
          <w:rFonts w:ascii="Arial" w:hAnsi="Arial" w:cs="Arial"/>
          <w:b/>
          <w:sz w:val="24"/>
          <w:szCs w:val="24"/>
        </w:rPr>
        <w:t xml:space="preserve"> #</w:t>
      </w:r>
      <w:r w:rsidRPr="00FB689E">
        <w:rPr>
          <w:rFonts w:ascii="Arial" w:hAnsi="Arial" w:cs="Arial"/>
          <w:b/>
          <w:sz w:val="24"/>
          <w:szCs w:val="24"/>
        </w:rPr>
        <w:t>open_book</w:t>
      </w:r>
    </w:p>
    <w:p w14:paraId="6F9188B6" w14:textId="77777777" w:rsidR="006979A3" w:rsidRPr="00FB689E" w:rsidRDefault="006979A3" w:rsidP="00202155">
      <w:pPr>
        <w:pStyle w:val="ColorfulList-Accent11"/>
        <w:numPr>
          <w:ilvl w:val="2"/>
          <w:numId w:val="8"/>
        </w:numPr>
        <w:rPr>
          <w:rFonts w:ascii="Arial" w:hAnsi="Arial" w:cs="Arial"/>
          <w:sz w:val="24"/>
          <w:szCs w:val="24"/>
        </w:rPr>
      </w:pPr>
      <w:r w:rsidRPr="00FB689E">
        <w:rPr>
          <w:rFonts w:ascii="Arial" w:hAnsi="Arial" w:cs="Arial"/>
          <w:sz w:val="24"/>
          <w:szCs w:val="24"/>
        </w:rPr>
        <w:t>ha</w:t>
      </w:r>
      <w:r w:rsidR="00202155" w:rsidRPr="00FB689E">
        <w:rPr>
          <w:rFonts w:ascii="Arial" w:hAnsi="Arial" w:cs="Arial"/>
          <w:sz w:val="24"/>
          <w:szCs w:val="24"/>
        </w:rPr>
        <w:t>nds apart, open book</w:t>
      </w:r>
    </w:p>
    <w:p w14:paraId="3D369658" w14:textId="77777777" w:rsidR="00202155" w:rsidRPr="00FB689E" w:rsidRDefault="00202155" w:rsidP="000C519D">
      <w:pPr>
        <w:pStyle w:val="ColorfulList-Accent11"/>
        <w:numPr>
          <w:ilvl w:val="1"/>
          <w:numId w:val="8"/>
        </w:numPr>
        <w:rPr>
          <w:rFonts w:ascii="Arial" w:hAnsi="Arial" w:cs="Arial"/>
          <w:b/>
          <w:sz w:val="24"/>
          <w:szCs w:val="24"/>
        </w:rPr>
      </w:pPr>
      <w:r w:rsidRPr="00FB689E">
        <w:rPr>
          <w:rFonts w:ascii="Arial" w:hAnsi="Arial" w:cs="Arial"/>
          <w:b/>
          <w:sz w:val="24"/>
          <w:szCs w:val="24"/>
        </w:rPr>
        <w:t>Close</w:t>
      </w:r>
      <w:r w:rsidR="009E644B" w:rsidRPr="00FB689E">
        <w:rPr>
          <w:rFonts w:ascii="Arial" w:hAnsi="Arial" w:cs="Arial"/>
          <w:b/>
          <w:sz w:val="24"/>
          <w:szCs w:val="24"/>
        </w:rPr>
        <w:t xml:space="preserve"> #</w:t>
      </w:r>
      <w:r w:rsidRPr="00FB689E">
        <w:rPr>
          <w:rFonts w:ascii="Arial" w:hAnsi="Arial" w:cs="Arial"/>
          <w:b/>
          <w:sz w:val="24"/>
          <w:szCs w:val="24"/>
        </w:rPr>
        <w:t>close_book</w:t>
      </w:r>
    </w:p>
    <w:p w14:paraId="72327AEB" w14:textId="77777777" w:rsidR="00334F6E" w:rsidRPr="00FB689E" w:rsidRDefault="00202155" w:rsidP="00334F6E">
      <w:pPr>
        <w:pStyle w:val="ColorfulList-Accent11"/>
        <w:numPr>
          <w:ilvl w:val="2"/>
          <w:numId w:val="8"/>
        </w:numPr>
        <w:rPr>
          <w:rFonts w:ascii="Arial" w:hAnsi="Arial" w:cs="Arial"/>
          <w:sz w:val="24"/>
          <w:szCs w:val="24"/>
        </w:rPr>
      </w:pPr>
      <w:r w:rsidRPr="00FB689E">
        <w:rPr>
          <w:rFonts w:ascii="Arial" w:hAnsi="Arial" w:cs="Arial"/>
          <w:sz w:val="24"/>
          <w:szCs w:val="24"/>
        </w:rPr>
        <w:t>hands together, close book</w:t>
      </w:r>
    </w:p>
    <w:p w14:paraId="1CE5BED7" w14:textId="77777777" w:rsidR="004906BC" w:rsidRPr="00FB689E" w:rsidRDefault="004906BC" w:rsidP="004906BC">
      <w:pPr>
        <w:pStyle w:val="ColorfulList-Accent11"/>
        <w:spacing w:after="0" w:line="240" w:lineRule="auto"/>
        <w:ind w:left="2160"/>
        <w:rPr>
          <w:rFonts w:ascii="Arial" w:hAnsi="Arial" w:cs="Arial"/>
          <w:sz w:val="24"/>
          <w:szCs w:val="24"/>
        </w:rPr>
      </w:pPr>
    </w:p>
    <w:p w14:paraId="34D711E0" w14:textId="18CF22C1" w:rsidR="004906BC" w:rsidRPr="00F82D5A" w:rsidRDefault="004906BC" w:rsidP="004906BC">
      <w:pPr>
        <w:pStyle w:val="ColorfulList-Accent11"/>
        <w:numPr>
          <w:ilvl w:val="0"/>
          <w:numId w:val="8"/>
        </w:numPr>
        <w:spacing w:after="0" w:line="240" w:lineRule="auto"/>
        <w:rPr>
          <w:rFonts w:ascii="Arial" w:hAnsi="Arial" w:cs="Arial"/>
          <w:sz w:val="24"/>
          <w:szCs w:val="24"/>
        </w:rPr>
      </w:pPr>
      <w:r w:rsidRPr="00F82D5A">
        <w:rPr>
          <w:rFonts w:ascii="Arial" w:hAnsi="Arial" w:cs="Arial"/>
          <w:sz w:val="24"/>
          <w:szCs w:val="24"/>
        </w:rPr>
        <w:t>Relation to Speech (This level is coded regardless of overall Category of gesture, but will appear as the lowest level in the hierarchy and the last category coded for each gesture)</w:t>
      </w:r>
    </w:p>
    <w:p w14:paraId="595CDDA1" w14:textId="1C479A69" w:rsidR="004906BC" w:rsidRPr="00F82D5A" w:rsidRDefault="00F82D5A" w:rsidP="004906BC">
      <w:pPr>
        <w:pStyle w:val="ListParagraph"/>
        <w:numPr>
          <w:ilvl w:val="1"/>
          <w:numId w:val="8"/>
        </w:numPr>
        <w:rPr>
          <w:rFonts w:ascii="Arial" w:hAnsi="Arial" w:cs="Arial"/>
          <w:color w:val="auto"/>
          <w:lang w:val="en-US"/>
        </w:rPr>
      </w:pPr>
      <w:r w:rsidRPr="00F82D5A">
        <w:rPr>
          <w:rFonts w:ascii="Arial" w:hAnsi="Arial" w:cs="Arial"/>
          <w:b/>
          <w:color w:val="auto"/>
          <w:lang w:val="en-US"/>
        </w:rPr>
        <w:t>|</w:t>
      </w:r>
      <w:r w:rsidR="004906BC" w:rsidRPr="00F82D5A">
        <w:rPr>
          <w:rFonts w:ascii="Arial" w:hAnsi="Arial" w:cs="Arial"/>
          <w:b/>
          <w:color w:val="auto"/>
          <w:lang w:val="en-US"/>
        </w:rPr>
        <w:t>RE</w:t>
      </w:r>
    </w:p>
    <w:p w14:paraId="529D57D9" w14:textId="2C4966A4" w:rsidR="004906BC" w:rsidRPr="00F82D5A" w:rsidRDefault="004906BC" w:rsidP="004906BC">
      <w:pPr>
        <w:pStyle w:val="ListParagraph"/>
        <w:numPr>
          <w:ilvl w:val="2"/>
          <w:numId w:val="8"/>
        </w:numPr>
        <w:rPr>
          <w:rFonts w:ascii="Arial" w:hAnsi="Arial" w:cs="Arial"/>
          <w:color w:val="auto"/>
          <w:lang w:val="en-US"/>
        </w:rPr>
      </w:pPr>
      <w:r w:rsidRPr="00F82D5A">
        <w:rPr>
          <w:rFonts w:ascii="Arial" w:hAnsi="Arial" w:cs="Arial"/>
          <w:color w:val="auto"/>
          <w:lang w:val="en-US"/>
        </w:rPr>
        <w:t>reinforce the verbal utterance</w:t>
      </w:r>
    </w:p>
    <w:p w14:paraId="16F35C8D" w14:textId="2408007F" w:rsidR="004906BC" w:rsidRPr="00F82D5A" w:rsidRDefault="00F82D5A" w:rsidP="004906BC">
      <w:pPr>
        <w:pStyle w:val="ListParagraph"/>
        <w:numPr>
          <w:ilvl w:val="1"/>
          <w:numId w:val="8"/>
        </w:numPr>
        <w:rPr>
          <w:rFonts w:ascii="Arial" w:hAnsi="Arial" w:cs="Arial"/>
          <w:b/>
          <w:color w:val="auto"/>
          <w:lang w:val="en-US"/>
        </w:rPr>
      </w:pPr>
      <w:r w:rsidRPr="00F82D5A">
        <w:rPr>
          <w:rFonts w:ascii="Arial" w:hAnsi="Arial" w:cs="Arial"/>
          <w:b/>
          <w:color w:val="auto"/>
          <w:lang w:val="en-US"/>
        </w:rPr>
        <w:t>|</w:t>
      </w:r>
      <w:r w:rsidR="004906BC" w:rsidRPr="00F82D5A">
        <w:rPr>
          <w:rFonts w:ascii="Arial" w:hAnsi="Arial" w:cs="Arial"/>
          <w:b/>
          <w:color w:val="auto"/>
          <w:lang w:val="en-US"/>
        </w:rPr>
        <w:t>SUP</w:t>
      </w:r>
    </w:p>
    <w:p w14:paraId="794012B2" w14:textId="748E1DAF" w:rsidR="004906BC" w:rsidRPr="00F82D5A" w:rsidRDefault="004906BC" w:rsidP="004906BC">
      <w:pPr>
        <w:pStyle w:val="ListParagraph"/>
        <w:numPr>
          <w:ilvl w:val="2"/>
          <w:numId w:val="8"/>
        </w:numPr>
        <w:rPr>
          <w:rFonts w:ascii="Arial" w:hAnsi="Arial" w:cs="Arial"/>
          <w:color w:val="auto"/>
          <w:lang w:val="en-US"/>
        </w:rPr>
      </w:pPr>
      <w:r w:rsidRPr="00F82D5A">
        <w:rPr>
          <w:rFonts w:ascii="Arial" w:hAnsi="Arial" w:cs="Arial"/>
          <w:color w:val="auto"/>
          <w:lang w:val="en-US"/>
        </w:rPr>
        <w:t>Supplement or add information not explicit in speech</w:t>
      </w:r>
    </w:p>
    <w:p w14:paraId="588B6FE7" w14:textId="5FE025C0" w:rsidR="004906BC" w:rsidRPr="00F82D5A" w:rsidRDefault="00F82D5A" w:rsidP="004906BC">
      <w:pPr>
        <w:pStyle w:val="ListParagraph"/>
        <w:numPr>
          <w:ilvl w:val="1"/>
          <w:numId w:val="8"/>
        </w:numPr>
        <w:rPr>
          <w:rFonts w:ascii="Arial" w:hAnsi="Arial" w:cs="Arial"/>
          <w:b/>
          <w:color w:val="auto"/>
          <w:lang w:val="en-US"/>
        </w:rPr>
      </w:pPr>
      <w:r w:rsidRPr="00F82D5A">
        <w:rPr>
          <w:rFonts w:ascii="Arial" w:hAnsi="Arial" w:cs="Arial"/>
          <w:b/>
          <w:color w:val="auto"/>
          <w:lang w:val="en-US"/>
        </w:rPr>
        <w:t>|</w:t>
      </w:r>
      <w:r w:rsidR="004906BC" w:rsidRPr="00F82D5A">
        <w:rPr>
          <w:rFonts w:ascii="Arial" w:hAnsi="Arial" w:cs="Arial"/>
          <w:b/>
          <w:color w:val="auto"/>
          <w:lang w:val="en-US"/>
        </w:rPr>
        <w:t>DIS</w:t>
      </w:r>
    </w:p>
    <w:p w14:paraId="2A1A21F7" w14:textId="5292B734" w:rsidR="004906BC" w:rsidRPr="00F82D5A" w:rsidRDefault="004906BC" w:rsidP="004906BC">
      <w:pPr>
        <w:pStyle w:val="ListParagraph"/>
        <w:numPr>
          <w:ilvl w:val="2"/>
          <w:numId w:val="8"/>
        </w:numPr>
        <w:rPr>
          <w:rFonts w:ascii="Arial" w:hAnsi="Arial" w:cs="Arial"/>
          <w:color w:val="auto"/>
          <w:lang w:val="en-US"/>
        </w:rPr>
      </w:pPr>
      <w:r w:rsidRPr="00F82D5A">
        <w:rPr>
          <w:rFonts w:ascii="Arial" w:hAnsi="Arial" w:cs="Arial"/>
          <w:color w:val="auto"/>
          <w:lang w:val="en-US"/>
        </w:rPr>
        <w:t xml:space="preserve">Disambiguate the message conveyed in speech </w:t>
      </w:r>
    </w:p>
    <w:p w14:paraId="618B1F94" w14:textId="0447013D" w:rsidR="004906BC" w:rsidRPr="00F82D5A" w:rsidRDefault="00F82D5A" w:rsidP="004906BC">
      <w:pPr>
        <w:pStyle w:val="ListParagraph"/>
        <w:numPr>
          <w:ilvl w:val="1"/>
          <w:numId w:val="8"/>
        </w:numPr>
        <w:rPr>
          <w:rFonts w:ascii="Arial" w:hAnsi="Arial" w:cs="Arial"/>
          <w:b/>
          <w:color w:val="auto"/>
          <w:lang w:val="en-US"/>
        </w:rPr>
      </w:pPr>
      <w:r w:rsidRPr="00F82D5A">
        <w:rPr>
          <w:rFonts w:ascii="Arial" w:hAnsi="Arial" w:cs="Arial"/>
          <w:b/>
          <w:color w:val="auto"/>
          <w:lang w:val="en-US"/>
        </w:rPr>
        <w:t>|</w:t>
      </w:r>
      <w:r w:rsidR="004906BC" w:rsidRPr="00F82D5A">
        <w:rPr>
          <w:rFonts w:ascii="Arial" w:hAnsi="Arial" w:cs="Arial"/>
          <w:b/>
          <w:color w:val="auto"/>
          <w:lang w:val="en-US"/>
        </w:rPr>
        <w:t>GV</w:t>
      </w:r>
    </w:p>
    <w:p w14:paraId="51C32350" w14:textId="23731D87" w:rsidR="004906BC" w:rsidRPr="00F82D5A" w:rsidRDefault="004906BC" w:rsidP="004906BC">
      <w:pPr>
        <w:pStyle w:val="ListParagraph"/>
        <w:numPr>
          <w:ilvl w:val="2"/>
          <w:numId w:val="8"/>
        </w:numPr>
        <w:rPr>
          <w:rFonts w:ascii="Arial" w:hAnsi="Arial" w:cs="Arial"/>
          <w:color w:val="auto"/>
          <w:lang w:val="en-US"/>
        </w:rPr>
      </w:pPr>
      <w:r w:rsidRPr="00F82D5A">
        <w:rPr>
          <w:rFonts w:ascii="Arial" w:hAnsi="Arial" w:cs="Arial"/>
          <w:color w:val="auto"/>
          <w:lang w:val="en-US"/>
        </w:rPr>
        <w:t>Gesture with vocalization (reserved only for child gesture when they babble or grunt with a gesture)</w:t>
      </w:r>
    </w:p>
    <w:p w14:paraId="3CAFC2C2" w14:textId="35FCA894" w:rsidR="004906BC" w:rsidRPr="00F82D5A" w:rsidRDefault="00F82D5A" w:rsidP="004906BC">
      <w:pPr>
        <w:pStyle w:val="ListParagraph"/>
        <w:numPr>
          <w:ilvl w:val="1"/>
          <w:numId w:val="8"/>
        </w:numPr>
        <w:rPr>
          <w:rFonts w:ascii="Arial" w:hAnsi="Arial" w:cs="Arial"/>
          <w:color w:val="auto"/>
          <w:lang w:val="en-US"/>
        </w:rPr>
      </w:pPr>
      <w:r w:rsidRPr="00F82D5A">
        <w:rPr>
          <w:rFonts w:ascii="Arial" w:hAnsi="Arial" w:cs="Arial"/>
          <w:b/>
          <w:color w:val="auto"/>
          <w:lang w:val="en-US"/>
        </w:rPr>
        <w:t>|</w:t>
      </w:r>
      <w:r w:rsidR="004906BC" w:rsidRPr="00F82D5A">
        <w:rPr>
          <w:rFonts w:ascii="Arial" w:hAnsi="Arial" w:cs="Arial"/>
          <w:b/>
          <w:color w:val="auto"/>
          <w:lang w:val="en-US"/>
        </w:rPr>
        <w:t>UN</w:t>
      </w:r>
    </w:p>
    <w:p w14:paraId="55A6C4DA" w14:textId="0FBF40FD" w:rsidR="004906BC" w:rsidRPr="00F82D5A" w:rsidRDefault="004906BC" w:rsidP="004906BC">
      <w:pPr>
        <w:pStyle w:val="ListParagraph"/>
        <w:numPr>
          <w:ilvl w:val="2"/>
          <w:numId w:val="8"/>
        </w:numPr>
        <w:rPr>
          <w:rFonts w:ascii="Arial" w:hAnsi="Arial" w:cs="Arial"/>
          <w:color w:val="auto"/>
          <w:lang w:val="en-US"/>
        </w:rPr>
      </w:pPr>
      <w:r w:rsidRPr="00F82D5A">
        <w:rPr>
          <w:rFonts w:ascii="Arial" w:hAnsi="Arial" w:cs="Arial"/>
          <w:color w:val="auto"/>
          <w:lang w:val="en-US"/>
        </w:rPr>
        <w:t>Use sparingly, if speech is unintelligible or does not fit other categories</w:t>
      </w:r>
    </w:p>
    <w:p w14:paraId="019CECF5" w14:textId="6BABD1DC" w:rsidR="004906BC" w:rsidRPr="00F82D5A" w:rsidRDefault="00F82D5A" w:rsidP="004906BC">
      <w:pPr>
        <w:pStyle w:val="ListParagraph"/>
        <w:numPr>
          <w:ilvl w:val="1"/>
          <w:numId w:val="8"/>
        </w:numPr>
        <w:rPr>
          <w:rFonts w:ascii="Arial" w:hAnsi="Arial" w:cs="Arial"/>
          <w:b/>
          <w:color w:val="auto"/>
          <w:lang w:val="en-US"/>
        </w:rPr>
      </w:pPr>
      <w:r w:rsidRPr="00F82D5A">
        <w:rPr>
          <w:rFonts w:ascii="Arial" w:hAnsi="Arial" w:cs="Arial"/>
          <w:b/>
          <w:color w:val="auto"/>
          <w:lang w:val="en-US"/>
        </w:rPr>
        <w:t>|</w:t>
      </w:r>
      <w:r w:rsidR="004906BC" w:rsidRPr="00F82D5A">
        <w:rPr>
          <w:rFonts w:ascii="Arial" w:hAnsi="Arial" w:cs="Arial"/>
          <w:b/>
          <w:color w:val="auto"/>
          <w:lang w:val="en-US"/>
        </w:rPr>
        <w:t>GO</w:t>
      </w:r>
    </w:p>
    <w:p w14:paraId="410F3483" w14:textId="571B1305" w:rsidR="007F0FE0" w:rsidRPr="00F82D5A" w:rsidRDefault="004906BC" w:rsidP="007F0FE0">
      <w:pPr>
        <w:pStyle w:val="ListParagraph"/>
        <w:numPr>
          <w:ilvl w:val="2"/>
          <w:numId w:val="8"/>
        </w:numPr>
        <w:rPr>
          <w:rFonts w:ascii="Arial" w:hAnsi="Arial" w:cs="Arial"/>
          <w:lang w:val="en-US"/>
        </w:rPr>
      </w:pPr>
      <w:r w:rsidRPr="00F82D5A">
        <w:rPr>
          <w:rFonts w:ascii="Arial" w:hAnsi="Arial" w:cs="Arial"/>
          <w:color w:val="auto"/>
          <w:lang w:val="en-US"/>
        </w:rPr>
        <w:t xml:space="preserve">Gesture </w:t>
      </w:r>
      <w:r w:rsidRPr="00F82D5A">
        <w:rPr>
          <w:rFonts w:ascii="Arial" w:hAnsi="Arial" w:cs="Arial"/>
          <w:lang w:val="en-US"/>
        </w:rPr>
        <w:t>only</w:t>
      </w:r>
    </w:p>
    <w:p w14:paraId="37BC5CF4" w14:textId="77777777" w:rsidR="007619F5" w:rsidRDefault="007619F5" w:rsidP="007619F5">
      <w:pPr>
        <w:pStyle w:val="ColorfulList-Accent11"/>
        <w:ind w:left="0"/>
        <w:rPr>
          <w:rFonts w:ascii="Arial" w:hAnsi="Arial" w:cs="Arial"/>
          <w:sz w:val="24"/>
          <w:szCs w:val="24"/>
        </w:rPr>
      </w:pPr>
    </w:p>
    <w:p w14:paraId="34E1D3F3" w14:textId="5948A8AB" w:rsidR="007F0FE0" w:rsidRDefault="007F0FE0" w:rsidP="007619F5">
      <w:pPr>
        <w:pStyle w:val="ColorfulList-Accent11"/>
        <w:ind w:left="0"/>
        <w:rPr>
          <w:rFonts w:ascii="Arial" w:hAnsi="Arial" w:cs="Arial"/>
          <w:sz w:val="24"/>
          <w:szCs w:val="24"/>
        </w:rPr>
      </w:pPr>
      <w:r>
        <w:rPr>
          <w:rFonts w:ascii="Arial" w:hAnsi="Arial" w:cs="Arial"/>
          <w:sz w:val="24"/>
          <w:szCs w:val="24"/>
        </w:rPr>
        <w:t xml:space="preserve">**NOTE: Sometimes the parent will produce two separate utterances while producing a single gesture. If this is the case, the gesture will be coded twice, under each of the two speaker utterance tiers. However, the second gesture is considered a continuation of the first gesture. This is coded using two tilde (~) characters in the line of code, before the $ and after the #. </w:t>
      </w:r>
      <w:r w:rsidR="006718DE">
        <w:rPr>
          <w:rFonts w:ascii="Arial" w:hAnsi="Arial" w:cs="Arial"/>
          <w:sz w:val="24"/>
          <w:szCs w:val="24"/>
        </w:rPr>
        <w:t xml:space="preserve">See “Nuts and Bolts #5 for more detail. </w:t>
      </w:r>
    </w:p>
    <w:p w14:paraId="29B6EE18" w14:textId="6FEEB7FB" w:rsidR="007F0FE0" w:rsidRPr="00FB689E" w:rsidRDefault="007F0FE0" w:rsidP="007F0FE0">
      <w:pPr>
        <w:pStyle w:val="ColorfulList-Accent11"/>
        <w:ind w:left="1440"/>
        <w:rPr>
          <w:rFonts w:ascii="Arial" w:hAnsi="Arial" w:cs="Arial"/>
          <w:sz w:val="24"/>
          <w:szCs w:val="24"/>
        </w:rPr>
      </w:pPr>
    </w:p>
    <w:p w14:paraId="15A2781E" w14:textId="77777777" w:rsidR="00334F6E" w:rsidRPr="00FB689E" w:rsidRDefault="00334F6E" w:rsidP="00334F6E">
      <w:pPr>
        <w:rPr>
          <w:rFonts w:ascii="Arial" w:hAnsi="Arial" w:cs="Arial"/>
          <w:b/>
          <w:lang w:val="en-US"/>
        </w:rPr>
      </w:pPr>
      <w:r w:rsidRPr="00FB689E">
        <w:rPr>
          <w:rFonts w:ascii="Arial" w:hAnsi="Arial" w:cs="Arial"/>
          <w:b/>
          <w:lang w:val="en-US"/>
        </w:rPr>
        <w:t>Example coding</w:t>
      </w:r>
    </w:p>
    <w:p w14:paraId="14E6DC5C" w14:textId="77777777" w:rsidR="00334F6E" w:rsidRPr="00FB689E" w:rsidRDefault="00334F6E" w:rsidP="00334F6E">
      <w:pPr>
        <w:rPr>
          <w:rFonts w:ascii="Arial" w:hAnsi="Arial" w:cs="Arial"/>
          <w:lang w:val="en-US"/>
        </w:rPr>
      </w:pPr>
    </w:p>
    <w:p w14:paraId="77A07781" w14:textId="77777777" w:rsidR="00334F6E" w:rsidRPr="00FB689E" w:rsidRDefault="00334F6E" w:rsidP="00F82D5A">
      <w:pPr>
        <w:spacing w:line="276" w:lineRule="auto"/>
        <w:rPr>
          <w:rFonts w:ascii="Arial" w:hAnsi="Arial" w:cs="Arial"/>
          <w:lang w:val="en-US"/>
        </w:rPr>
      </w:pPr>
      <w:r w:rsidRPr="00FB689E">
        <w:rPr>
          <w:rFonts w:ascii="Arial" w:hAnsi="Arial" w:cs="Arial"/>
          <w:lang w:val="en-US"/>
        </w:rPr>
        <w:t>*MOT:</w:t>
      </w:r>
      <w:r w:rsidRPr="00FB689E">
        <w:rPr>
          <w:rFonts w:ascii="Arial" w:hAnsi="Arial" w:cs="Arial"/>
          <w:lang w:val="en-US"/>
        </w:rPr>
        <w:tab/>
      </w:r>
      <w:proofErr w:type="spellStart"/>
      <w:r w:rsidRPr="00FB689E">
        <w:rPr>
          <w:rFonts w:ascii="Arial" w:hAnsi="Arial" w:cs="Arial"/>
          <w:lang w:val="en-US"/>
        </w:rPr>
        <w:t>wanna</w:t>
      </w:r>
      <w:proofErr w:type="spellEnd"/>
      <w:r w:rsidRPr="00FB689E">
        <w:rPr>
          <w:rFonts w:ascii="Arial" w:hAnsi="Arial" w:cs="Arial"/>
          <w:lang w:val="en-US"/>
        </w:rPr>
        <w:t xml:space="preserve"> play with the animals?</w:t>
      </w:r>
    </w:p>
    <w:p w14:paraId="71756036" w14:textId="189D5A89" w:rsidR="00334F6E" w:rsidRPr="00F82D5A" w:rsidRDefault="00334F6E" w:rsidP="00F82D5A">
      <w:pPr>
        <w:spacing w:line="276" w:lineRule="auto"/>
        <w:rPr>
          <w:rFonts w:ascii="Arial" w:hAnsi="Arial" w:cs="Arial"/>
          <w:lang w:val="en-US"/>
        </w:rPr>
      </w:pPr>
      <w:r w:rsidRPr="00F82D5A">
        <w:rPr>
          <w:rFonts w:ascii="Arial" w:hAnsi="Arial" w:cs="Arial"/>
          <w:lang w:val="en-US"/>
        </w:rPr>
        <w:t>%</w:t>
      </w:r>
      <w:proofErr w:type="spellStart"/>
      <w:r w:rsidRPr="00F82D5A">
        <w:rPr>
          <w:rFonts w:ascii="Arial" w:hAnsi="Arial" w:cs="Arial"/>
          <w:lang w:val="en-US"/>
        </w:rPr>
        <w:t>gpx</w:t>
      </w:r>
      <w:proofErr w:type="spellEnd"/>
      <w:r w:rsidRPr="00F82D5A">
        <w:rPr>
          <w:rFonts w:ascii="Arial" w:hAnsi="Arial" w:cs="Arial"/>
          <w:lang w:val="en-US"/>
        </w:rPr>
        <w:t>:</w:t>
      </w:r>
      <w:r w:rsidRPr="00F82D5A">
        <w:rPr>
          <w:rFonts w:ascii="Arial" w:hAnsi="Arial" w:cs="Arial"/>
          <w:lang w:val="en-US"/>
        </w:rPr>
        <w:tab/>
        <w:t>points at barn</w:t>
      </w:r>
    </w:p>
    <w:p w14:paraId="18BD416C" w14:textId="215F5C6F" w:rsidR="007F48B2" w:rsidRPr="0042075F" w:rsidRDefault="007F48B2" w:rsidP="00F82D5A">
      <w:pPr>
        <w:spacing w:line="276" w:lineRule="auto"/>
        <w:rPr>
          <w:rFonts w:ascii="Arial" w:hAnsi="Arial" w:cs="Arial"/>
          <w:b/>
          <w:color w:val="00B0F0"/>
          <w:lang w:val="en-US"/>
        </w:rPr>
      </w:pPr>
      <w:r w:rsidRPr="0042075F">
        <w:rPr>
          <w:rFonts w:ascii="Arial" w:hAnsi="Arial" w:cs="Arial"/>
          <w:b/>
          <w:color w:val="00B0F0"/>
          <w:lang w:val="en-US"/>
        </w:rPr>
        <w:t>%</w:t>
      </w:r>
      <w:proofErr w:type="spellStart"/>
      <w:r w:rsidRPr="0042075F">
        <w:rPr>
          <w:rFonts w:ascii="Arial" w:hAnsi="Arial" w:cs="Arial"/>
          <w:b/>
          <w:color w:val="00B0F0"/>
          <w:lang w:val="en-US"/>
        </w:rPr>
        <w:t>gcd</w:t>
      </w:r>
      <w:proofErr w:type="spellEnd"/>
      <w:r w:rsidRPr="0042075F">
        <w:rPr>
          <w:rFonts w:ascii="Arial" w:hAnsi="Arial" w:cs="Arial"/>
          <w:b/>
          <w:color w:val="00B0F0"/>
          <w:lang w:val="en-US"/>
        </w:rPr>
        <w:t>:</w:t>
      </w:r>
      <w:r w:rsidR="005B5991" w:rsidRPr="0042075F">
        <w:rPr>
          <w:rFonts w:ascii="Arial" w:hAnsi="Arial" w:cs="Arial"/>
          <w:b/>
          <w:color w:val="00B0F0"/>
          <w:lang w:val="en-US"/>
        </w:rPr>
        <w:t xml:space="preserve"> </w:t>
      </w:r>
      <w:r w:rsidRPr="0042075F">
        <w:rPr>
          <w:rFonts w:ascii="Arial" w:hAnsi="Arial" w:cs="Arial"/>
          <w:b/>
          <w:color w:val="00B0F0"/>
          <w:lang w:val="en-US"/>
        </w:rPr>
        <w:t>$</w:t>
      </w:r>
      <w:proofErr w:type="spellStart"/>
      <w:proofErr w:type="gramStart"/>
      <w:r w:rsidRPr="0042075F">
        <w:rPr>
          <w:rFonts w:ascii="Arial" w:hAnsi="Arial" w:cs="Arial"/>
          <w:b/>
          <w:color w:val="00B0F0"/>
          <w:lang w:val="en-US"/>
        </w:rPr>
        <w:t>D:FPoint</w:t>
      </w:r>
      <w:proofErr w:type="gramEnd"/>
      <w:r w:rsidRPr="0042075F">
        <w:rPr>
          <w:rFonts w:ascii="Arial" w:hAnsi="Arial" w:cs="Arial"/>
          <w:b/>
          <w:color w:val="00B0F0"/>
          <w:lang w:val="en-US"/>
        </w:rPr>
        <w:t>#barn|SUP</w:t>
      </w:r>
      <w:proofErr w:type="spellEnd"/>
    </w:p>
    <w:p w14:paraId="3EF8EF81" w14:textId="77777777" w:rsidR="00334F6E" w:rsidRPr="00FB689E" w:rsidRDefault="00334F6E" w:rsidP="00F82D5A">
      <w:pPr>
        <w:spacing w:line="276" w:lineRule="auto"/>
        <w:rPr>
          <w:rFonts w:ascii="Arial" w:hAnsi="Arial" w:cs="Arial"/>
          <w:lang w:val="en-US"/>
        </w:rPr>
      </w:pPr>
    </w:p>
    <w:p w14:paraId="1691C582" w14:textId="77777777" w:rsidR="00F82D5A" w:rsidRDefault="00F82D5A" w:rsidP="00F82D5A">
      <w:pPr>
        <w:spacing w:line="276" w:lineRule="auto"/>
        <w:rPr>
          <w:rFonts w:ascii="Arial" w:hAnsi="Arial" w:cs="Arial"/>
          <w:lang w:val="en-US"/>
        </w:rPr>
      </w:pPr>
    </w:p>
    <w:p w14:paraId="6F08F350" w14:textId="77777777" w:rsidR="00334F6E" w:rsidRPr="00FB689E" w:rsidRDefault="00334F6E" w:rsidP="00F82D5A">
      <w:pPr>
        <w:spacing w:line="276" w:lineRule="auto"/>
        <w:rPr>
          <w:rFonts w:ascii="Arial" w:hAnsi="Arial" w:cs="Arial"/>
          <w:lang w:val="en-US"/>
        </w:rPr>
      </w:pPr>
      <w:r w:rsidRPr="00FB689E">
        <w:rPr>
          <w:rFonts w:ascii="Arial" w:hAnsi="Arial" w:cs="Arial"/>
          <w:lang w:val="en-US"/>
        </w:rPr>
        <w:lastRenderedPageBreak/>
        <w:t>*MOT:</w:t>
      </w:r>
      <w:r w:rsidRPr="00FB689E">
        <w:rPr>
          <w:rFonts w:ascii="Arial" w:hAnsi="Arial" w:cs="Arial"/>
          <w:lang w:val="en-US"/>
        </w:rPr>
        <w:tab/>
      </w:r>
      <w:proofErr w:type="spellStart"/>
      <w:r w:rsidRPr="00FB689E">
        <w:rPr>
          <w:rFonts w:ascii="Arial" w:hAnsi="Arial" w:cs="Arial"/>
          <w:lang w:val="en-US"/>
        </w:rPr>
        <w:t>oink@o</w:t>
      </w:r>
      <w:proofErr w:type="spellEnd"/>
      <w:r w:rsidRPr="00FB689E">
        <w:rPr>
          <w:rFonts w:ascii="Arial" w:hAnsi="Arial" w:cs="Arial"/>
          <w:lang w:val="en-US"/>
        </w:rPr>
        <w:t xml:space="preserve"> </w:t>
      </w:r>
      <w:proofErr w:type="spellStart"/>
      <w:r w:rsidRPr="00FB689E">
        <w:rPr>
          <w:rFonts w:ascii="Arial" w:hAnsi="Arial" w:cs="Arial"/>
          <w:lang w:val="en-US"/>
        </w:rPr>
        <w:t>oink@o</w:t>
      </w:r>
      <w:proofErr w:type="spellEnd"/>
      <w:r w:rsidRPr="00FB689E">
        <w:rPr>
          <w:rFonts w:ascii="Arial" w:hAnsi="Arial" w:cs="Arial"/>
          <w:lang w:val="en-US"/>
        </w:rPr>
        <w:t>.</w:t>
      </w:r>
    </w:p>
    <w:p w14:paraId="456B40E5" w14:textId="77777777" w:rsidR="00334F6E" w:rsidRDefault="00334F6E" w:rsidP="00F82D5A">
      <w:pPr>
        <w:spacing w:line="276" w:lineRule="auto"/>
        <w:rPr>
          <w:rFonts w:ascii="Arial" w:hAnsi="Arial" w:cs="Arial"/>
          <w:lang w:val="en-US"/>
        </w:rPr>
      </w:pPr>
      <w:r w:rsidRPr="00FB689E">
        <w:rPr>
          <w:rFonts w:ascii="Arial" w:hAnsi="Arial" w:cs="Arial"/>
          <w:lang w:val="en-US"/>
        </w:rPr>
        <w:t>%</w:t>
      </w:r>
      <w:proofErr w:type="spellStart"/>
      <w:r w:rsidRPr="00FB689E">
        <w:rPr>
          <w:rFonts w:ascii="Arial" w:hAnsi="Arial" w:cs="Arial"/>
          <w:lang w:val="en-US"/>
        </w:rPr>
        <w:t>gpx</w:t>
      </w:r>
      <w:proofErr w:type="spellEnd"/>
      <w:r w:rsidRPr="00FB689E">
        <w:rPr>
          <w:rFonts w:ascii="Arial" w:hAnsi="Arial" w:cs="Arial"/>
          <w:lang w:val="en-US"/>
        </w:rPr>
        <w:t>:</w:t>
      </w:r>
      <w:r w:rsidRPr="00FB689E">
        <w:rPr>
          <w:rFonts w:ascii="Arial" w:hAnsi="Arial" w:cs="Arial"/>
          <w:lang w:val="en-US"/>
        </w:rPr>
        <w:tab/>
        <w:t>shows pig</w:t>
      </w:r>
    </w:p>
    <w:p w14:paraId="65B3E9FC" w14:textId="2C179FEF" w:rsidR="007F48B2" w:rsidRPr="0042075F" w:rsidRDefault="007F48B2" w:rsidP="00F82D5A">
      <w:pPr>
        <w:spacing w:line="276" w:lineRule="auto"/>
        <w:rPr>
          <w:rFonts w:ascii="Arial" w:hAnsi="Arial" w:cs="Arial"/>
          <w:b/>
          <w:color w:val="00B0F0"/>
          <w:lang w:val="en-US"/>
        </w:rPr>
      </w:pPr>
      <w:r w:rsidRPr="0042075F">
        <w:rPr>
          <w:rFonts w:ascii="Arial" w:hAnsi="Arial" w:cs="Arial"/>
          <w:b/>
          <w:color w:val="00B0F0"/>
          <w:lang w:val="en-US"/>
        </w:rPr>
        <w:t>%</w:t>
      </w:r>
      <w:proofErr w:type="spellStart"/>
      <w:r w:rsidRPr="0042075F">
        <w:rPr>
          <w:rFonts w:ascii="Arial" w:hAnsi="Arial" w:cs="Arial"/>
          <w:b/>
          <w:color w:val="00B0F0"/>
          <w:lang w:val="en-US"/>
        </w:rPr>
        <w:t>gcd</w:t>
      </w:r>
      <w:proofErr w:type="spellEnd"/>
      <w:r w:rsidRPr="0042075F">
        <w:rPr>
          <w:rFonts w:ascii="Arial" w:hAnsi="Arial" w:cs="Arial"/>
          <w:b/>
          <w:color w:val="00B0F0"/>
          <w:lang w:val="en-US"/>
        </w:rPr>
        <w:t>:</w:t>
      </w:r>
      <w:r w:rsidR="005B5991" w:rsidRPr="0042075F">
        <w:rPr>
          <w:rFonts w:ascii="Arial" w:hAnsi="Arial" w:cs="Arial"/>
          <w:b/>
          <w:color w:val="00B0F0"/>
          <w:lang w:val="en-US"/>
        </w:rPr>
        <w:t xml:space="preserve"> </w:t>
      </w:r>
      <w:r w:rsidRPr="0042075F">
        <w:rPr>
          <w:rFonts w:ascii="Arial" w:hAnsi="Arial" w:cs="Arial"/>
          <w:b/>
          <w:color w:val="00B0F0"/>
          <w:lang w:val="en-US"/>
        </w:rPr>
        <w:t>$</w:t>
      </w:r>
      <w:proofErr w:type="spellStart"/>
      <w:proofErr w:type="gramStart"/>
      <w:r w:rsidRPr="0042075F">
        <w:rPr>
          <w:rFonts w:ascii="Arial" w:hAnsi="Arial" w:cs="Arial"/>
          <w:b/>
          <w:color w:val="00B0F0"/>
          <w:lang w:val="en-US"/>
        </w:rPr>
        <w:t>D:Hold</w:t>
      </w:r>
      <w:proofErr w:type="gramEnd"/>
      <w:r w:rsidRPr="0042075F">
        <w:rPr>
          <w:rFonts w:ascii="Arial" w:hAnsi="Arial" w:cs="Arial"/>
          <w:b/>
          <w:color w:val="00B0F0"/>
          <w:lang w:val="en-US"/>
        </w:rPr>
        <w:t>_s#pig|SUP</w:t>
      </w:r>
      <w:proofErr w:type="spellEnd"/>
    </w:p>
    <w:p w14:paraId="045FAE71" w14:textId="77777777" w:rsidR="007F48B2" w:rsidRPr="00FB689E" w:rsidRDefault="007F48B2" w:rsidP="00F82D5A">
      <w:pPr>
        <w:spacing w:line="276" w:lineRule="auto"/>
        <w:rPr>
          <w:rFonts w:ascii="Arial" w:hAnsi="Arial" w:cs="Arial"/>
          <w:b/>
          <w:color w:val="FF6600"/>
          <w:lang w:val="en-US"/>
        </w:rPr>
      </w:pPr>
    </w:p>
    <w:p w14:paraId="68D47CEC" w14:textId="77777777" w:rsidR="00334F6E" w:rsidRPr="00FB689E" w:rsidRDefault="00334F6E" w:rsidP="00F82D5A">
      <w:pPr>
        <w:spacing w:line="276" w:lineRule="auto"/>
        <w:rPr>
          <w:rFonts w:ascii="Arial" w:hAnsi="Arial" w:cs="Arial"/>
          <w:lang w:val="en-US"/>
        </w:rPr>
      </w:pPr>
      <w:r w:rsidRPr="00FB689E">
        <w:rPr>
          <w:rFonts w:ascii="Arial" w:hAnsi="Arial" w:cs="Arial"/>
          <w:lang w:val="en-US"/>
        </w:rPr>
        <w:t>*CHI:</w:t>
      </w:r>
      <w:r w:rsidRPr="00FB689E">
        <w:rPr>
          <w:rFonts w:ascii="Arial" w:hAnsi="Arial" w:cs="Arial"/>
          <w:lang w:val="en-US"/>
        </w:rPr>
        <w:tab/>
        <w:t>0@b.</w:t>
      </w:r>
    </w:p>
    <w:p w14:paraId="3AC96B96" w14:textId="77777777" w:rsidR="00334F6E" w:rsidRPr="00FB689E" w:rsidRDefault="00334F6E" w:rsidP="00F82D5A">
      <w:pPr>
        <w:spacing w:line="276" w:lineRule="auto"/>
        <w:rPr>
          <w:rFonts w:ascii="Arial" w:hAnsi="Arial" w:cs="Arial"/>
          <w:lang w:val="en-US"/>
        </w:rPr>
      </w:pPr>
      <w:r w:rsidRPr="00FB689E">
        <w:rPr>
          <w:rFonts w:ascii="Arial" w:hAnsi="Arial" w:cs="Arial"/>
          <w:lang w:val="en-US"/>
        </w:rPr>
        <w:t>%act:</w:t>
      </w:r>
      <w:r w:rsidRPr="00FB689E">
        <w:rPr>
          <w:rFonts w:ascii="Arial" w:hAnsi="Arial" w:cs="Arial"/>
          <w:lang w:val="en-US"/>
        </w:rPr>
        <w:tab/>
        <w:t xml:space="preserve">takes pig </w:t>
      </w:r>
    </w:p>
    <w:p w14:paraId="5C312B03" w14:textId="77777777" w:rsidR="00334F6E" w:rsidRPr="00FB689E" w:rsidRDefault="00334F6E" w:rsidP="00F82D5A">
      <w:pPr>
        <w:spacing w:line="276" w:lineRule="auto"/>
        <w:rPr>
          <w:rFonts w:ascii="Arial" w:hAnsi="Arial" w:cs="Arial"/>
          <w:lang w:val="en-US"/>
        </w:rPr>
      </w:pPr>
      <w:r w:rsidRPr="00FB689E">
        <w:rPr>
          <w:rFonts w:ascii="Arial" w:hAnsi="Arial" w:cs="Arial"/>
          <w:lang w:val="en-US"/>
        </w:rPr>
        <w:t xml:space="preserve"> *MOT: pig.</w:t>
      </w:r>
    </w:p>
    <w:p w14:paraId="654C03E7" w14:textId="77777777" w:rsidR="00334F6E" w:rsidRPr="00F82D5A" w:rsidRDefault="00334F6E" w:rsidP="00F82D5A">
      <w:pPr>
        <w:spacing w:line="276" w:lineRule="auto"/>
        <w:rPr>
          <w:rFonts w:ascii="Arial" w:hAnsi="Arial" w:cs="Arial"/>
          <w:lang w:val="en-US"/>
        </w:rPr>
      </w:pPr>
      <w:r w:rsidRPr="00F82D5A">
        <w:rPr>
          <w:rFonts w:ascii="Arial" w:hAnsi="Arial" w:cs="Arial"/>
          <w:lang w:val="en-US"/>
        </w:rPr>
        <w:t>%</w:t>
      </w:r>
      <w:proofErr w:type="spellStart"/>
      <w:r w:rsidRPr="00F82D5A">
        <w:rPr>
          <w:rFonts w:ascii="Arial" w:hAnsi="Arial" w:cs="Arial"/>
          <w:lang w:val="en-US"/>
        </w:rPr>
        <w:t>gpx</w:t>
      </w:r>
      <w:proofErr w:type="spellEnd"/>
      <w:r w:rsidRPr="00F82D5A">
        <w:rPr>
          <w:rFonts w:ascii="Arial" w:hAnsi="Arial" w:cs="Arial"/>
          <w:lang w:val="en-US"/>
        </w:rPr>
        <w:t>:</w:t>
      </w:r>
      <w:r w:rsidRPr="00F82D5A">
        <w:rPr>
          <w:rFonts w:ascii="Arial" w:hAnsi="Arial" w:cs="Arial"/>
          <w:lang w:val="en-US"/>
        </w:rPr>
        <w:tab/>
        <w:t>gives pig</w:t>
      </w:r>
    </w:p>
    <w:p w14:paraId="79D07217" w14:textId="60976C03" w:rsidR="007F48B2" w:rsidRPr="0042075F" w:rsidRDefault="007F48B2" w:rsidP="00F82D5A">
      <w:pPr>
        <w:spacing w:line="276" w:lineRule="auto"/>
        <w:rPr>
          <w:rFonts w:ascii="Arial" w:hAnsi="Arial" w:cs="Arial"/>
          <w:b/>
          <w:color w:val="00B0F0"/>
          <w:lang w:val="en-US"/>
        </w:rPr>
      </w:pPr>
      <w:r w:rsidRPr="0042075F">
        <w:rPr>
          <w:rFonts w:ascii="Arial" w:hAnsi="Arial" w:cs="Arial"/>
          <w:b/>
          <w:color w:val="00B0F0"/>
          <w:lang w:val="en-US"/>
        </w:rPr>
        <w:t>%</w:t>
      </w:r>
      <w:proofErr w:type="spellStart"/>
      <w:r w:rsidRPr="0042075F">
        <w:rPr>
          <w:rFonts w:ascii="Arial" w:hAnsi="Arial" w:cs="Arial"/>
          <w:b/>
          <w:color w:val="00B0F0"/>
          <w:lang w:val="en-US"/>
        </w:rPr>
        <w:t>gcd</w:t>
      </w:r>
      <w:proofErr w:type="spellEnd"/>
      <w:r w:rsidRPr="0042075F">
        <w:rPr>
          <w:rFonts w:ascii="Arial" w:hAnsi="Arial" w:cs="Arial"/>
          <w:b/>
          <w:color w:val="00B0F0"/>
          <w:lang w:val="en-US"/>
        </w:rPr>
        <w:t>:</w:t>
      </w:r>
      <w:r w:rsidR="005B5991" w:rsidRPr="0042075F">
        <w:rPr>
          <w:rFonts w:ascii="Arial" w:hAnsi="Arial" w:cs="Arial"/>
          <w:b/>
          <w:color w:val="00B0F0"/>
          <w:lang w:val="en-US"/>
        </w:rPr>
        <w:t xml:space="preserve"> </w:t>
      </w:r>
      <w:r w:rsidRPr="0042075F">
        <w:rPr>
          <w:rFonts w:ascii="Arial" w:hAnsi="Arial" w:cs="Arial"/>
          <w:b/>
          <w:color w:val="00B0F0"/>
          <w:lang w:val="en-US"/>
        </w:rPr>
        <w:t>$</w:t>
      </w:r>
      <w:proofErr w:type="spellStart"/>
      <w:proofErr w:type="gramStart"/>
      <w:r w:rsidRPr="0042075F">
        <w:rPr>
          <w:rFonts w:ascii="Arial" w:hAnsi="Arial" w:cs="Arial"/>
          <w:b/>
          <w:color w:val="00B0F0"/>
          <w:lang w:val="en-US"/>
        </w:rPr>
        <w:t>D:Hold</w:t>
      </w:r>
      <w:proofErr w:type="gramEnd"/>
      <w:r w:rsidRPr="0042075F">
        <w:rPr>
          <w:rFonts w:ascii="Arial" w:hAnsi="Arial" w:cs="Arial"/>
          <w:b/>
          <w:color w:val="00B0F0"/>
          <w:lang w:val="en-US"/>
        </w:rPr>
        <w:t>_t#pig|RE</w:t>
      </w:r>
      <w:proofErr w:type="spellEnd"/>
    </w:p>
    <w:p w14:paraId="1CC62D9C" w14:textId="77777777" w:rsidR="007F48B2" w:rsidRPr="00FB689E" w:rsidRDefault="007F48B2" w:rsidP="00F82D5A">
      <w:pPr>
        <w:spacing w:line="276" w:lineRule="auto"/>
        <w:rPr>
          <w:rFonts w:ascii="Arial" w:hAnsi="Arial" w:cs="Arial"/>
          <w:b/>
          <w:color w:val="FF6600"/>
          <w:lang w:val="en-US"/>
        </w:rPr>
      </w:pPr>
    </w:p>
    <w:p w14:paraId="7035DDC0" w14:textId="77777777" w:rsidR="00334F6E" w:rsidRPr="00FB689E" w:rsidRDefault="00334F6E" w:rsidP="00F82D5A">
      <w:pPr>
        <w:spacing w:line="276" w:lineRule="auto"/>
        <w:rPr>
          <w:rFonts w:ascii="Arial" w:hAnsi="Arial" w:cs="Arial"/>
          <w:b/>
          <w:lang w:val="en-US"/>
        </w:rPr>
      </w:pPr>
    </w:p>
    <w:p w14:paraId="5D890822" w14:textId="77777777" w:rsidR="00334F6E" w:rsidRPr="00FB689E" w:rsidRDefault="00334F6E" w:rsidP="00F82D5A">
      <w:pPr>
        <w:spacing w:line="276" w:lineRule="auto"/>
        <w:rPr>
          <w:rFonts w:ascii="Arial" w:hAnsi="Arial" w:cs="Arial"/>
          <w:lang w:val="en-US"/>
        </w:rPr>
      </w:pPr>
      <w:r w:rsidRPr="00FB689E">
        <w:rPr>
          <w:rFonts w:ascii="Arial" w:hAnsi="Arial" w:cs="Arial"/>
          <w:lang w:val="en-US"/>
        </w:rPr>
        <w:t xml:space="preserve">*MOT: where did the baby go? </w:t>
      </w:r>
    </w:p>
    <w:p w14:paraId="6D09E414" w14:textId="77777777" w:rsidR="00334F6E" w:rsidRPr="00FB689E" w:rsidRDefault="00334F6E" w:rsidP="00F82D5A">
      <w:pPr>
        <w:spacing w:line="276" w:lineRule="auto"/>
        <w:rPr>
          <w:rFonts w:ascii="Arial" w:hAnsi="Arial" w:cs="Arial"/>
          <w:lang w:val="en-US"/>
        </w:rPr>
      </w:pPr>
      <w:r w:rsidRPr="00FB689E">
        <w:rPr>
          <w:rFonts w:ascii="Arial" w:hAnsi="Arial" w:cs="Arial"/>
          <w:lang w:val="en-US"/>
        </w:rPr>
        <w:t>%act: looks around</w:t>
      </w:r>
    </w:p>
    <w:p w14:paraId="2F7FCA67" w14:textId="77777777" w:rsidR="00334F6E" w:rsidRPr="00F82D5A" w:rsidRDefault="00334F6E" w:rsidP="00F82D5A">
      <w:pPr>
        <w:spacing w:line="276" w:lineRule="auto"/>
        <w:rPr>
          <w:rFonts w:ascii="Arial" w:hAnsi="Arial" w:cs="Arial"/>
          <w:lang w:val="en-US"/>
        </w:rPr>
      </w:pPr>
      <w:r w:rsidRPr="00F82D5A">
        <w:rPr>
          <w:rFonts w:ascii="Arial" w:hAnsi="Arial" w:cs="Arial"/>
          <w:lang w:val="en-US"/>
        </w:rPr>
        <w:t>%</w:t>
      </w:r>
      <w:proofErr w:type="spellStart"/>
      <w:r w:rsidRPr="00F82D5A">
        <w:rPr>
          <w:rFonts w:ascii="Arial" w:hAnsi="Arial" w:cs="Arial"/>
          <w:lang w:val="en-US"/>
        </w:rPr>
        <w:t>gpx</w:t>
      </w:r>
      <w:proofErr w:type="spellEnd"/>
      <w:r w:rsidRPr="00F82D5A">
        <w:rPr>
          <w:rFonts w:ascii="Arial" w:hAnsi="Arial" w:cs="Arial"/>
          <w:lang w:val="en-US"/>
        </w:rPr>
        <w:t>: flips hands</w:t>
      </w:r>
    </w:p>
    <w:p w14:paraId="0776167C" w14:textId="0EA16474" w:rsidR="007F48B2" w:rsidRPr="0042075F" w:rsidRDefault="007F48B2" w:rsidP="00F82D5A">
      <w:pPr>
        <w:spacing w:line="276" w:lineRule="auto"/>
        <w:rPr>
          <w:rFonts w:ascii="Arial" w:hAnsi="Arial" w:cs="Arial"/>
          <w:b/>
          <w:color w:val="00B0F0"/>
          <w:lang w:val="en-US"/>
        </w:rPr>
      </w:pPr>
      <w:r w:rsidRPr="0042075F">
        <w:rPr>
          <w:rFonts w:ascii="Arial" w:hAnsi="Arial" w:cs="Arial"/>
          <w:b/>
          <w:color w:val="00B0F0"/>
          <w:lang w:val="en-US"/>
        </w:rPr>
        <w:t>%</w:t>
      </w:r>
      <w:proofErr w:type="spellStart"/>
      <w:r w:rsidRPr="0042075F">
        <w:rPr>
          <w:rFonts w:ascii="Arial" w:hAnsi="Arial" w:cs="Arial"/>
          <w:b/>
          <w:color w:val="00B0F0"/>
          <w:lang w:val="en-US"/>
        </w:rPr>
        <w:t>gcd</w:t>
      </w:r>
      <w:proofErr w:type="spellEnd"/>
      <w:r w:rsidRPr="0042075F">
        <w:rPr>
          <w:rFonts w:ascii="Arial" w:hAnsi="Arial" w:cs="Arial"/>
          <w:b/>
          <w:color w:val="00B0F0"/>
          <w:lang w:val="en-US"/>
        </w:rPr>
        <w:t>:</w:t>
      </w:r>
      <w:r w:rsidR="005B5991" w:rsidRPr="0042075F">
        <w:rPr>
          <w:rFonts w:ascii="Arial" w:hAnsi="Arial" w:cs="Arial"/>
          <w:b/>
          <w:color w:val="00B0F0"/>
          <w:lang w:val="en-US"/>
        </w:rPr>
        <w:t xml:space="preserve"> </w:t>
      </w:r>
      <w:r w:rsidRPr="0042075F">
        <w:rPr>
          <w:rFonts w:ascii="Arial" w:hAnsi="Arial" w:cs="Arial"/>
          <w:b/>
          <w:color w:val="00B0F0"/>
          <w:lang w:val="en-US"/>
        </w:rPr>
        <w:t>$</w:t>
      </w:r>
      <w:proofErr w:type="spellStart"/>
      <w:proofErr w:type="gramStart"/>
      <w:r w:rsidRPr="0042075F">
        <w:rPr>
          <w:rFonts w:ascii="Arial" w:hAnsi="Arial" w:cs="Arial"/>
          <w:b/>
          <w:color w:val="00B0F0"/>
          <w:lang w:val="en-US"/>
        </w:rPr>
        <w:t>C:Flip</w:t>
      </w:r>
      <w:proofErr w:type="gramEnd"/>
      <w:r w:rsidRPr="0042075F">
        <w:rPr>
          <w:rFonts w:ascii="Arial" w:hAnsi="Arial" w:cs="Arial"/>
          <w:b/>
          <w:color w:val="00B0F0"/>
          <w:lang w:val="en-US"/>
        </w:rPr>
        <w:t>#where|RE</w:t>
      </w:r>
      <w:proofErr w:type="spellEnd"/>
    </w:p>
    <w:p w14:paraId="25F11B56" w14:textId="77777777" w:rsidR="007F0FE0" w:rsidRPr="00F82D5A" w:rsidRDefault="007F0FE0" w:rsidP="00F82D5A">
      <w:pPr>
        <w:spacing w:line="276" w:lineRule="auto"/>
        <w:rPr>
          <w:rFonts w:ascii="Arial" w:hAnsi="Arial" w:cs="Arial"/>
          <w:color w:val="auto"/>
          <w:lang w:val="en-US"/>
        </w:rPr>
      </w:pPr>
    </w:p>
    <w:p w14:paraId="5F3FAF59" w14:textId="07CE82DE" w:rsidR="007F0FE0" w:rsidRPr="00F82D5A" w:rsidRDefault="007F0FE0" w:rsidP="00F82D5A">
      <w:pPr>
        <w:spacing w:line="276" w:lineRule="auto"/>
        <w:rPr>
          <w:rFonts w:ascii="Arial" w:hAnsi="Arial" w:cs="Arial"/>
          <w:color w:val="auto"/>
          <w:lang w:val="en-US"/>
        </w:rPr>
      </w:pPr>
      <w:r w:rsidRPr="00F82D5A">
        <w:rPr>
          <w:rFonts w:ascii="Arial" w:hAnsi="Arial" w:cs="Arial"/>
          <w:color w:val="auto"/>
          <w:lang w:val="en-US"/>
        </w:rPr>
        <w:t>*MOT:</w:t>
      </w:r>
      <w:r w:rsidRPr="00F82D5A">
        <w:rPr>
          <w:rFonts w:ascii="Arial" w:hAnsi="Arial" w:cs="Arial"/>
          <w:color w:val="auto"/>
          <w:lang w:val="en-US"/>
        </w:rPr>
        <w:tab/>
        <w:t>how (a)bout a cow?</w:t>
      </w:r>
    </w:p>
    <w:p w14:paraId="2936CF16" w14:textId="0C8FFB2D" w:rsidR="007F0FE0" w:rsidRPr="00F82D5A" w:rsidRDefault="007F0FE0" w:rsidP="00F82D5A">
      <w:pPr>
        <w:spacing w:line="276" w:lineRule="auto"/>
        <w:rPr>
          <w:rFonts w:ascii="Arial" w:hAnsi="Arial" w:cs="Arial"/>
          <w:color w:val="auto"/>
          <w:lang w:val="en-US"/>
        </w:rPr>
      </w:pPr>
      <w:r w:rsidRPr="00F82D5A">
        <w:rPr>
          <w:rFonts w:ascii="Arial" w:hAnsi="Arial" w:cs="Arial"/>
          <w:color w:val="auto"/>
          <w:lang w:val="en-US"/>
        </w:rPr>
        <w:t>%</w:t>
      </w:r>
      <w:proofErr w:type="spellStart"/>
      <w:r w:rsidRPr="00F82D5A">
        <w:rPr>
          <w:rFonts w:ascii="Arial" w:hAnsi="Arial" w:cs="Arial"/>
          <w:color w:val="auto"/>
          <w:lang w:val="en-US"/>
        </w:rPr>
        <w:t>gpx</w:t>
      </w:r>
      <w:proofErr w:type="spellEnd"/>
      <w:r w:rsidR="00F82D5A" w:rsidRPr="00F82D5A">
        <w:rPr>
          <w:rFonts w:ascii="Arial" w:hAnsi="Arial" w:cs="Arial"/>
          <w:color w:val="auto"/>
          <w:lang w:val="en-US"/>
        </w:rPr>
        <w:t xml:space="preserve">:  </w:t>
      </w:r>
      <w:r w:rsidRPr="00F82D5A">
        <w:rPr>
          <w:rFonts w:ascii="Arial" w:hAnsi="Arial" w:cs="Arial"/>
          <w:color w:val="auto"/>
          <w:lang w:val="en-US"/>
        </w:rPr>
        <w:t xml:space="preserve">shows cow to CHI </w:t>
      </w:r>
    </w:p>
    <w:p w14:paraId="36B34C18" w14:textId="452C3B7F" w:rsidR="007F0FE0" w:rsidRPr="0042075F" w:rsidRDefault="007F0FE0" w:rsidP="00F82D5A">
      <w:pPr>
        <w:spacing w:line="276" w:lineRule="auto"/>
        <w:rPr>
          <w:rFonts w:ascii="Arial" w:hAnsi="Arial" w:cs="Arial"/>
          <w:b/>
          <w:color w:val="00B0F0"/>
          <w:lang w:val="en-US"/>
        </w:rPr>
      </w:pPr>
      <w:r w:rsidRPr="0042075F">
        <w:rPr>
          <w:rFonts w:ascii="Arial" w:hAnsi="Arial" w:cs="Arial"/>
          <w:b/>
          <w:color w:val="00B0F0"/>
          <w:lang w:val="en-US"/>
        </w:rPr>
        <w:t>%</w:t>
      </w:r>
      <w:proofErr w:type="spellStart"/>
      <w:r w:rsidRPr="0042075F">
        <w:rPr>
          <w:rFonts w:ascii="Arial" w:hAnsi="Arial" w:cs="Arial"/>
          <w:b/>
          <w:color w:val="00B0F0"/>
          <w:lang w:val="en-US"/>
        </w:rPr>
        <w:t>gcd</w:t>
      </w:r>
      <w:proofErr w:type="spellEnd"/>
      <w:r w:rsidRPr="0042075F">
        <w:rPr>
          <w:rFonts w:ascii="Arial" w:hAnsi="Arial" w:cs="Arial"/>
          <w:b/>
          <w:color w:val="00B0F0"/>
          <w:lang w:val="en-US"/>
        </w:rPr>
        <w:t>:</w:t>
      </w:r>
      <w:r w:rsidR="00F82D5A" w:rsidRPr="0042075F">
        <w:rPr>
          <w:rFonts w:ascii="Arial" w:hAnsi="Arial" w:cs="Arial"/>
          <w:b/>
          <w:color w:val="00B0F0"/>
          <w:lang w:val="en-US"/>
        </w:rPr>
        <w:t xml:space="preserve">  </w:t>
      </w:r>
      <w:r w:rsidRPr="0042075F">
        <w:rPr>
          <w:rFonts w:ascii="Arial" w:hAnsi="Arial" w:cs="Arial"/>
          <w:b/>
          <w:color w:val="00B0F0"/>
          <w:lang w:val="en-US"/>
        </w:rPr>
        <w:t>$</w:t>
      </w:r>
      <w:proofErr w:type="spellStart"/>
      <w:proofErr w:type="gramStart"/>
      <w:r w:rsidRPr="0042075F">
        <w:rPr>
          <w:rFonts w:ascii="Arial" w:hAnsi="Arial" w:cs="Arial"/>
          <w:b/>
          <w:color w:val="00B0F0"/>
          <w:lang w:val="en-US"/>
        </w:rPr>
        <w:t>D:Hold</w:t>
      </w:r>
      <w:proofErr w:type="gramEnd"/>
      <w:r w:rsidRPr="0042075F">
        <w:rPr>
          <w:rFonts w:ascii="Arial" w:hAnsi="Arial" w:cs="Arial"/>
          <w:b/>
          <w:color w:val="00B0F0"/>
          <w:lang w:val="en-US"/>
        </w:rPr>
        <w:t>_s#cow|RE</w:t>
      </w:r>
      <w:proofErr w:type="spellEnd"/>
    </w:p>
    <w:p w14:paraId="177B0B0A" w14:textId="5E275CF3" w:rsidR="007F0FE0" w:rsidRPr="00F82D5A" w:rsidRDefault="007F0FE0" w:rsidP="00F82D5A">
      <w:pPr>
        <w:spacing w:line="276" w:lineRule="auto"/>
        <w:rPr>
          <w:rFonts w:ascii="Arial" w:hAnsi="Arial" w:cs="Arial"/>
          <w:color w:val="auto"/>
          <w:lang w:val="en-US"/>
        </w:rPr>
      </w:pPr>
      <w:r w:rsidRPr="00F82D5A">
        <w:rPr>
          <w:rFonts w:ascii="Arial" w:hAnsi="Arial" w:cs="Arial"/>
          <w:color w:val="auto"/>
          <w:lang w:val="en-US"/>
        </w:rPr>
        <w:t>*MOT:</w:t>
      </w:r>
      <w:r w:rsidRPr="00F82D5A">
        <w:rPr>
          <w:rFonts w:ascii="Arial" w:hAnsi="Arial" w:cs="Arial"/>
          <w:color w:val="auto"/>
          <w:lang w:val="en-US"/>
        </w:rPr>
        <w:tab/>
        <w:t>is this a cow?</w:t>
      </w:r>
    </w:p>
    <w:p w14:paraId="66633BB3" w14:textId="2AAC08AB" w:rsidR="007F0FE0" w:rsidRPr="00F82D5A" w:rsidRDefault="007F0FE0" w:rsidP="00F82D5A">
      <w:pPr>
        <w:spacing w:line="276" w:lineRule="auto"/>
        <w:rPr>
          <w:rFonts w:ascii="Arial" w:hAnsi="Arial" w:cs="Arial"/>
          <w:color w:val="auto"/>
          <w:lang w:val="en-US"/>
        </w:rPr>
      </w:pPr>
      <w:r w:rsidRPr="00F82D5A">
        <w:rPr>
          <w:rFonts w:ascii="Arial" w:hAnsi="Arial" w:cs="Arial"/>
          <w:color w:val="auto"/>
          <w:lang w:val="en-US"/>
        </w:rPr>
        <w:t>%</w:t>
      </w:r>
      <w:proofErr w:type="spellStart"/>
      <w:r w:rsidRPr="00F82D5A">
        <w:rPr>
          <w:rFonts w:ascii="Arial" w:hAnsi="Arial" w:cs="Arial"/>
          <w:color w:val="auto"/>
          <w:lang w:val="en-US"/>
        </w:rPr>
        <w:t>gpx</w:t>
      </w:r>
      <w:proofErr w:type="spellEnd"/>
      <w:r w:rsidRPr="00F82D5A">
        <w:rPr>
          <w:rFonts w:ascii="Arial" w:hAnsi="Arial" w:cs="Arial"/>
          <w:color w:val="auto"/>
          <w:lang w:val="en-US"/>
        </w:rPr>
        <w:t>:</w:t>
      </w:r>
      <w:r w:rsidR="00F82D5A" w:rsidRPr="00F82D5A">
        <w:rPr>
          <w:rFonts w:ascii="Arial" w:hAnsi="Arial" w:cs="Arial"/>
          <w:color w:val="auto"/>
          <w:lang w:val="en-US"/>
        </w:rPr>
        <w:t xml:space="preserve">  </w:t>
      </w:r>
      <w:r w:rsidRPr="00F82D5A">
        <w:rPr>
          <w:rFonts w:ascii="Arial" w:hAnsi="Arial" w:cs="Arial"/>
          <w:color w:val="auto"/>
          <w:lang w:val="en-US"/>
        </w:rPr>
        <w:t xml:space="preserve">continues to show cow to child </w:t>
      </w:r>
    </w:p>
    <w:p w14:paraId="2DB26EA3" w14:textId="375319B5" w:rsidR="007F0FE0" w:rsidRPr="0042075F" w:rsidRDefault="007F0FE0" w:rsidP="00F82D5A">
      <w:pPr>
        <w:spacing w:line="276" w:lineRule="auto"/>
        <w:rPr>
          <w:rFonts w:ascii="Arial" w:hAnsi="Arial" w:cs="Arial"/>
          <w:b/>
          <w:color w:val="00B0F0"/>
          <w:lang w:val="en-US"/>
        </w:rPr>
      </w:pPr>
      <w:r w:rsidRPr="0042075F">
        <w:rPr>
          <w:rFonts w:ascii="Arial" w:hAnsi="Arial" w:cs="Arial"/>
          <w:b/>
          <w:color w:val="00B0F0"/>
          <w:lang w:val="en-US"/>
        </w:rPr>
        <w:t>%</w:t>
      </w:r>
      <w:proofErr w:type="spellStart"/>
      <w:r w:rsidRPr="0042075F">
        <w:rPr>
          <w:rFonts w:ascii="Arial" w:hAnsi="Arial" w:cs="Arial"/>
          <w:b/>
          <w:color w:val="00B0F0"/>
          <w:lang w:val="en-US"/>
        </w:rPr>
        <w:t>gcd</w:t>
      </w:r>
      <w:proofErr w:type="spellEnd"/>
      <w:r w:rsidR="00F82D5A" w:rsidRPr="0042075F">
        <w:rPr>
          <w:rFonts w:ascii="Arial" w:hAnsi="Arial" w:cs="Arial"/>
          <w:b/>
          <w:color w:val="00B0F0"/>
          <w:lang w:val="en-US"/>
        </w:rPr>
        <w:t xml:space="preserve">:  </w:t>
      </w:r>
      <w:r w:rsidRPr="0042075F">
        <w:rPr>
          <w:rFonts w:ascii="Arial" w:hAnsi="Arial" w:cs="Arial"/>
          <w:b/>
          <w:color w:val="00B0F0"/>
          <w:lang w:val="en-US"/>
        </w:rPr>
        <w:t>~$</w:t>
      </w:r>
      <w:proofErr w:type="spellStart"/>
      <w:proofErr w:type="gramStart"/>
      <w:r w:rsidRPr="0042075F">
        <w:rPr>
          <w:rFonts w:ascii="Arial" w:hAnsi="Arial" w:cs="Arial"/>
          <w:b/>
          <w:color w:val="00B0F0"/>
          <w:lang w:val="en-US"/>
        </w:rPr>
        <w:t>D:Hold</w:t>
      </w:r>
      <w:proofErr w:type="gramEnd"/>
      <w:r w:rsidRPr="0042075F">
        <w:rPr>
          <w:rFonts w:ascii="Arial" w:hAnsi="Arial" w:cs="Arial"/>
          <w:b/>
          <w:color w:val="00B0F0"/>
          <w:lang w:val="en-US"/>
        </w:rPr>
        <w:t>_s</w:t>
      </w:r>
      <w:proofErr w:type="spellEnd"/>
      <w:r w:rsidRPr="0042075F">
        <w:rPr>
          <w:rFonts w:ascii="Arial" w:hAnsi="Arial" w:cs="Arial"/>
          <w:b/>
          <w:color w:val="00B0F0"/>
          <w:lang w:val="en-US"/>
        </w:rPr>
        <w:t>#~cow|RE</w:t>
      </w:r>
    </w:p>
    <w:p w14:paraId="5F66D7EA" w14:textId="77777777" w:rsidR="007F48B2" w:rsidRPr="00FB689E" w:rsidRDefault="007F48B2" w:rsidP="00334F6E">
      <w:pPr>
        <w:rPr>
          <w:rFonts w:ascii="Arial" w:hAnsi="Arial" w:cs="Arial"/>
          <w:b/>
          <w:color w:val="FF6600"/>
          <w:lang w:val="en-US"/>
        </w:rPr>
      </w:pPr>
    </w:p>
    <w:p w14:paraId="7F96E10F" w14:textId="77777777" w:rsidR="00334F6E" w:rsidRPr="00FB689E" w:rsidRDefault="00334F6E" w:rsidP="00334F6E">
      <w:pPr>
        <w:rPr>
          <w:rFonts w:ascii="Arial" w:hAnsi="Arial" w:cs="Arial"/>
          <w:b/>
          <w:lang w:val="en-US"/>
        </w:rPr>
      </w:pPr>
    </w:p>
    <w:p w14:paraId="5A450830" w14:textId="77777777" w:rsidR="000070D3" w:rsidRPr="00FB689E" w:rsidRDefault="000070D3" w:rsidP="000070D3">
      <w:pPr>
        <w:pStyle w:val="ColorfulList-Accent11"/>
        <w:spacing w:after="0" w:line="240" w:lineRule="auto"/>
        <w:ind w:left="0"/>
        <w:rPr>
          <w:rFonts w:ascii="Arial" w:hAnsi="Arial" w:cs="Arial"/>
          <w:b/>
          <w:sz w:val="24"/>
          <w:szCs w:val="24"/>
        </w:rPr>
      </w:pPr>
      <w:r w:rsidRPr="00FB689E">
        <w:rPr>
          <w:rFonts w:ascii="Arial" w:hAnsi="Arial" w:cs="Arial"/>
          <w:b/>
          <w:sz w:val="24"/>
          <w:szCs w:val="24"/>
        </w:rPr>
        <w:t>Adding %</w:t>
      </w:r>
      <w:proofErr w:type="spellStart"/>
      <w:r w:rsidRPr="00FB689E">
        <w:rPr>
          <w:rFonts w:ascii="Arial" w:hAnsi="Arial" w:cs="Arial"/>
          <w:b/>
          <w:sz w:val="24"/>
          <w:szCs w:val="24"/>
        </w:rPr>
        <w:t>gcd</w:t>
      </w:r>
      <w:proofErr w:type="spellEnd"/>
      <w:r w:rsidRPr="00FB689E">
        <w:rPr>
          <w:rFonts w:ascii="Arial" w:hAnsi="Arial" w:cs="Arial"/>
          <w:b/>
          <w:sz w:val="24"/>
          <w:szCs w:val="24"/>
        </w:rPr>
        <w:t xml:space="preserve"> tiers to the transcript</w:t>
      </w:r>
    </w:p>
    <w:p w14:paraId="25581080" w14:textId="77777777" w:rsidR="000070D3" w:rsidRPr="00FB689E" w:rsidRDefault="000070D3" w:rsidP="000070D3">
      <w:pPr>
        <w:pStyle w:val="ColorfulList-Accent11"/>
        <w:spacing w:after="0" w:line="240" w:lineRule="auto"/>
        <w:ind w:left="0"/>
        <w:rPr>
          <w:rFonts w:ascii="Arial" w:hAnsi="Arial" w:cs="Arial"/>
          <w:b/>
          <w:sz w:val="24"/>
          <w:szCs w:val="24"/>
        </w:rPr>
      </w:pPr>
    </w:p>
    <w:p w14:paraId="3E7DCA07" w14:textId="2ECEC109" w:rsidR="000070D3" w:rsidRPr="00FB689E" w:rsidRDefault="000070D3" w:rsidP="000070D3">
      <w:pPr>
        <w:pStyle w:val="ColorfulList-Accent11"/>
        <w:numPr>
          <w:ilvl w:val="0"/>
          <w:numId w:val="11"/>
        </w:numPr>
        <w:spacing w:after="0" w:line="240" w:lineRule="auto"/>
        <w:rPr>
          <w:rFonts w:ascii="Arial" w:hAnsi="Arial" w:cs="Arial"/>
          <w:sz w:val="24"/>
          <w:szCs w:val="24"/>
        </w:rPr>
      </w:pPr>
      <w:r w:rsidRPr="00FB689E">
        <w:rPr>
          <w:rFonts w:ascii="Arial" w:hAnsi="Arial" w:cs="Arial"/>
          <w:sz w:val="24"/>
          <w:szCs w:val="24"/>
        </w:rPr>
        <w:t>To add codes to a transcript, CLAN calls on a codes file that should already exist within your C:\TalkBank\CLAN\lib\coder folder as a CUT file. Before adding codes to the actual transcript you must first make sure a codes file exists for the gesture coding scheme. We are using the file ‘g</w:t>
      </w:r>
      <w:r w:rsidR="00326F3A">
        <w:rPr>
          <w:rFonts w:ascii="Arial" w:hAnsi="Arial" w:cs="Arial"/>
          <w:sz w:val="24"/>
          <w:szCs w:val="24"/>
        </w:rPr>
        <w:t>cd_harvard_v1</w:t>
      </w:r>
      <w:r w:rsidRPr="00FB689E">
        <w:rPr>
          <w:rFonts w:ascii="Arial" w:hAnsi="Arial" w:cs="Arial"/>
          <w:sz w:val="24"/>
          <w:szCs w:val="24"/>
        </w:rPr>
        <w:t>.cut’</w:t>
      </w:r>
      <w:r w:rsidR="00326F3A">
        <w:rPr>
          <w:rFonts w:ascii="Arial" w:hAnsi="Arial" w:cs="Arial"/>
          <w:sz w:val="24"/>
          <w:szCs w:val="24"/>
        </w:rPr>
        <w:t xml:space="preserve"> OR ‘gcd_umd_v1.cut’</w:t>
      </w:r>
    </w:p>
    <w:p w14:paraId="7ABC4BFA" w14:textId="77777777" w:rsidR="000070D3" w:rsidRPr="00FB689E" w:rsidRDefault="000070D3" w:rsidP="000070D3">
      <w:pPr>
        <w:pStyle w:val="ColorfulList-Accent11"/>
        <w:spacing w:after="0" w:line="240" w:lineRule="auto"/>
        <w:rPr>
          <w:rFonts w:ascii="Arial" w:hAnsi="Arial" w:cs="Arial"/>
          <w:sz w:val="24"/>
          <w:szCs w:val="24"/>
        </w:rPr>
      </w:pPr>
    </w:p>
    <w:p w14:paraId="24BBA311" w14:textId="77777777" w:rsidR="000070D3" w:rsidRPr="00FB689E" w:rsidRDefault="000070D3" w:rsidP="000070D3">
      <w:pPr>
        <w:pStyle w:val="ColorfulList-Accent11"/>
        <w:numPr>
          <w:ilvl w:val="0"/>
          <w:numId w:val="11"/>
        </w:numPr>
        <w:spacing w:after="0" w:line="240" w:lineRule="auto"/>
        <w:rPr>
          <w:rFonts w:ascii="Arial" w:hAnsi="Arial" w:cs="Arial"/>
          <w:sz w:val="24"/>
          <w:szCs w:val="24"/>
        </w:rPr>
      </w:pPr>
      <w:r w:rsidRPr="00FB689E">
        <w:rPr>
          <w:rFonts w:ascii="Arial" w:hAnsi="Arial" w:cs="Arial"/>
          <w:sz w:val="24"/>
          <w:szCs w:val="24"/>
        </w:rPr>
        <w:t xml:space="preserve">To start, in the transcript enter a line in the Headers to track that you are coding gestures and your name (e.g., %com: </w:t>
      </w:r>
      <w:proofErr w:type="spellStart"/>
      <w:r w:rsidRPr="00FB689E">
        <w:rPr>
          <w:rFonts w:ascii="Arial" w:hAnsi="Arial" w:cs="Arial"/>
          <w:sz w:val="24"/>
          <w:szCs w:val="24"/>
        </w:rPr>
        <w:t>gcd</w:t>
      </w:r>
      <w:proofErr w:type="spellEnd"/>
      <w:r w:rsidRPr="00FB689E">
        <w:rPr>
          <w:rFonts w:ascii="Arial" w:hAnsi="Arial" w:cs="Arial"/>
          <w:sz w:val="24"/>
          <w:szCs w:val="24"/>
        </w:rPr>
        <w:t xml:space="preserve"> coded by VS)</w:t>
      </w:r>
    </w:p>
    <w:p w14:paraId="4D6B96B8" w14:textId="77777777" w:rsidR="000070D3" w:rsidRPr="00FB689E" w:rsidRDefault="000070D3" w:rsidP="000070D3">
      <w:pPr>
        <w:pStyle w:val="ColorfulList-Accent11"/>
        <w:spacing w:after="0" w:line="240" w:lineRule="auto"/>
        <w:rPr>
          <w:rFonts w:ascii="Arial" w:hAnsi="Arial" w:cs="Arial"/>
          <w:sz w:val="24"/>
          <w:szCs w:val="24"/>
        </w:rPr>
      </w:pPr>
    </w:p>
    <w:p w14:paraId="3381FEFD" w14:textId="41FB3D20" w:rsidR="000070D3" w:rsidRPr="00FB689E" w:rsidRDefault="000070D3" w:rsidP="000070D3">
      <w:pPr>
        <w:pStyle w:val="ColorfulList-Accent11"/>
        <w:numPr>
          <w:ilvl w:val="0"/>
          <w:numId w:val="11"/>
        </w:numPr>
        <w:spacing w:after="0" w:line="240" w:lineRule="auto"/>
        <w:rPr>
          <w:rFonts w:ascii="Arial" w:hAnsi="Arial" w:cs="Arial"/>
          <w:sz w:val="24"/>
          <w:szCs w:val="24"/>
        </w:rPr>
      </w:pPr>
      <w:r w:rsidRPr="00FB689E">
        <w:rPr>
          <w:rFonts w:ascii="Arial" w:hAnsi="Arial" w:cs="Arial"/>
          <w:sz w:val="24"/>
          <w:szCs w:val="24"/>
        </w:rPr>
        <w:t>Enter coder mode either by pressing ‘</w:t>
      </w:r>
      <w:proofErr w:type="spellStart"/>
      <w:r w:rsidRPr="00FB689E">
        <w:rPr>
          <w:rFonts w:ascii="Arial" w:hAnsi="Arial" w:cs="Arial"/>
          <w:sz w:val="24"/>
          <w:szCs w:val="24"/>
        </w:rPr>
        <w:t>esc+e</w:t>
      </w:r>
      <w:proofErr w:type="spellEnd"/>
      <w:r w:rsidRPr="00FB689E">
        <w:rPr>
          <w:rFonts w:ascii="Arial" w:hAnsi="Arial" w:cs="Arial"/>
          <w:sz w:val="24"/>
          <w:szCs w:val="24"/>
        </w:rPr>
        <w:t>’ or by selecting Coder Mode from the Mode drop-down menu. You’l</w:t>
      </w:r>
      <w:r w:rsidR="00365F18">
        <w:rPr>
          <w:rFonts w:ascii="Arial" w:hAnsi="Arial" w:cs="Arial"/>
          <w:sz w:val="24"/>
          <w:szCs w:val="24"/>
        </w:rPr>
        <w:t>l want to do this when you curso</w:t>
      </w:r>
      <w:r w:rsidRPr="00FB689E">
        <w:rPr>
          <w:rFonts w:ascii="Arial" w:hAnsi="Arial" w:cs="Arial"/>
          <w:sz w:val="24"/>
          <w:szCs w:val="24"/>
        </w:rPr>
        <w:t xml:space="preserve">r is on the speaker tier to which you want to add the </w:t>
      </w:r>
      <w:proofErr w:type="spellStart"/>
      <w:r w:rsidRPr="00FB689E">
        <w:rPr>
          <w:rFonts w:ascii="Arial" w:hAnsi="Arial" w:cs="Arial"/>
          <w:sz w:val="24"/>
          <w:szCs w:val="24"/>
        </w:rPr>
        <w:t>gcd</w:t>
      </w:r>
      <w:proofErr w:type="spellEnd"/>
      <w:r w:rsidRPr="00FB689E">
        <w:rPr>
          <w:rFonts w:ascii="Arial" w:hAnsi="Arial" w:cs="Arial"/>
          <w:sz w:val="24"/>
          <w:szCs w:val="24"/>
        </w:rPr>
        <w:t xml:space="preserve"> code tier.</w:t>
      </w:r>
    </w:p>
    <w:p w14:paraId="1D200A34" w14:textId="77777777" w:rsidR="000070D3" w:rsidRPr="00FB689E" w:rsidRDefault="000070D3" w:rsidP="000070D3">
      <w:pPr>
        <w:pStyle w:val="ColorfulList-Accent11"/>
        <w:spacing w:after="0" w:line="240" w:lineRule="auto"/>
        <w:rPr>
          <w:rFonts w:ascii="Arial" w:hAnsi="Arial" w:cs="Arial"/>
          <w:sz w:val="24"/>
          <w:szCs w:val="24"/>
        </w:rPr>
      </w:pPr>
    </w:p>
    <w:p w14:paraId="71341BA5" w14:textId="67A1A73B" w:rsidR="000070D3" w:rsidRPr="00FB689E" w:rsidRDefault="000070D3" w:rsidP="000070D3">
      <w:pPr>
        <w:pStyle w:val="ColorfulList-Accent11"/>
        <w:numPr>
          <w:ilvl w:val="1"/>
          <w:numId w:val="11"/>
        </w:numPr>
        <w:spacing w:after="0" w:line="240" w:lineRule="auto"/>
        <w:rPr>
          <w:rFonts w:ascii="Arial" w:hAnsi="Arial" w:cs="Arial"/>
          <w:sz w:val="24"/>
          <w:szCs w:val="24"/>
        </w:rPr>
      </w:pPr>
      <w:r w:rsidRPr="00FB689E">
        <w:rPr>
          <w:rFonts w:ascii="Arial" w:hAnsi="Arial" w:cs="Arial"/>
          <w:sz w:val="24"/>
          <w:szCs w:val="24"/>
        </w:rPr>
        <w:t>The first time you do this you will be presented with an explorer window through which you will select the ‘</w:t>
      </w:r>
      <w:r w:rsidR="007000ED">
        <w:rPr>
          <w:rFonts w:ascii="Arial" w:hAnsi="Arial" w:cs="Arial"/>
          <w:sz w:val="24"/>
          <w:szCs w:val="24"/>
        </w:rPr>
        <w:t>gcd_SCHOOL_v1.cut’</w:t>
      </w:r>
      <w:r w:rsidRPr="00FB689E">
        <w:rPr>
          <w:rFonts w:ascii="Arial" w:hAnsi="Arial" w:cs="Arial"/>
          <w:sz w:val="24"/>
          <w:szCs w:val="24"/>
        </w:rPr>
        <w:t xml:space="preserve"> file you’ll be working from.</w:t>
      </w:r>
    </w:p>
    <w:p w14:paraId="77156FF7" w14:textId="77777777" w:rsidR="000070D3" w:rsidRPr="00FB689E" w:rsidRDefault="000070D3" w:rsidP="000070D3">
      <w:pPr>
        <w:pStyle w:val="ColorfulList-Accent11"/>
        <w:spacing w:after="0" w:line="240" w:lineRule="auto"/>
        <w:ind w:left="1440"/>
        <w:rPr>
          <w:rFonts w:ascii="Arial" w:hAnsi="Arial" w:cs="Arial"/>
          <w:sz w:val="24"/>
          <w:szCs w:val="24"/>
        </w:rPr>
      </w:pPr>
    </w:p>
    <w:p w14:paraId="0C754DA5" w14:textId="77777777" w:rsidR="000070D3" w:rsidRPr="00FB689E" w:rsidRDefault="000070D3" w:rsidP="000070D3">
      <w:pPr>
        <w:pStyle w:val="ColorfulList-Accent11"/>
        <w:numPr>
          <w:ilvl w:val="1"/>
          <w:numId w:val="11"/>
        </w:numPr>
        <w:spacing w:after="0" w:line="240" w:lineRule="auto"/>
        <w:rPr>
          <w:rFonts w:ascii="Arial" w:hAnsi="Arial" w:cs="Arial"/>
          <w:sz w:val="24"/>
          <w:szCs w:val="24"/>
        </w:rPr>
      </w:pPr>
      <w:r w:rsidRPr="00FB689E">
        <w:rPr>
          <w:rFonts w:ascii="Arial" w:hAnsi="Arial" w:cs="Arial"/>
          <w:sz w:val="24"/>
          <w:szCs w:val="24"/>
        </w:rPr>
        <w:lastRenderedPageBreak/>
        <w:t>Press ‘Enter’ and you will see both the coding tier appear in the transcript and a coding menu appear at the bottom of the screen. You can navigate through the options with your arrow keys select the appropriate code by hitting ‘enter’, or you can use your mouse to select.</w:t>
      </w:r>
    </w:p>
    <w:p w14:paraId="0B30709C" w14:textId="77777777" w:rsidR="000070D3" w:rsidRPr="00FB689E" w:rsidRDefault="000070D3" w:rsidP="000070D3">
      <w:pPr>
        <w:pStyle w:val="ColorfulList-Accent11"/>
        <w:spacing w:after="0" w:line="240" w:lineRule="auto"/>
        <w:ind w:left="1440"/>
        <w:rPr>
          <w:rFonts w:ascii="Arial" w:hAnsi="Arial" w:cs="Arial"/>
          <w:sz w:val="24"/>
          <w:szCs w:val="24"/>
        </w:rPr>
      </w:pPr>
    </w:p>
    <w:p w14:paraId="5C5CD6F4" w14:textId="77777777" w:rsidR="000070D3" w:rsidRPr="00FB689E" w:rsidRDefault="000070D3" w:rsidP="000070D3">
      <w:pPr>
        <w:pStyle w:val="ColorfulList-Accent11"/>
        <w:numPr>
          <w:ilvl w:val="2"/>
          <w:numId w:val="11"/>
        </w:numPr>
        <w:spacing w:after="0" w:line="240" w:lineRule="auto"/>
        <w:rPr>
          <w:rFonts w:ascii="Arial" w:hAnsi="Arial" w:cs="Arial"/>
          <w:sz w:val="24"/>
          <w:szCs w:val="24"/>
        </w:rPr>
      </w:pPr>
      <w:r w:rsidRPr="00FB689E">
        <w:rPr>
          <w:rFonts w:ascii="Arial" w:hAnsi="Arial" w:cs="Arial"/>
          <w:sz w:val="24"/>
          <w:szCs w:val="24"/>
        </w:rPr>
        <w:t>You’ll first choose the main category ($D, $C, or $R)</w:t>
      </w:r>
    </w:p>
    <w:p w14:paraId="70AF3703" w14:textId="77777777" w:rsidR="000070D3" w:rsidRPr="00FB689E" w:rsidRDefault="000070D3" w:rsidP="000070D3">
      <w:pPr>
        <w:pStyle w:val="ColorfulList-Accent11"/>
        <w:numPr>
          <w:ilvl w:val="2"/>
          <w:numId w:val="11"/>
        </w:numPr>
        <w:spacing w:after="0" w:line="240" w:lineRule="auto"/>
        <w:rPr>
          <w:rFonts w:ascii="Arial" w:hAnsi="Arial" w:cs="Arial"/>
          <w:sz w:val="24"/>
          <w:szCs w:val="24"/>
        </w:rPr>
      </w:pPr>
      <w:r w:rsidRPr="00FB689E">
        <w:rPr>
          <w:rFonts w:ascii="Arial" w:hAnsi="Arial" w:cs="Arial"/>
          <w:sz w:val="24"/>
          <w:szCs w:val="24"/>
        </w:rPr>
        <w:t>Next, choose the form</w:t>
      </w:r>
    </w:p>
    <w:p w14:paraId="4B4475B8" w14:textId="03522A09" w:rsidR="004906BC" w:rsidRPr="00FB689E" w:rsidRDefault="000070D3" w:rsidP="000070D3">
      <w:pPr>
        <w:pStyle w:val="ColorfulList-Accent11"/>
        <w:numPr>
          <w:ilvl w:val="2"/>
          <w:numId w:val="11"/>
        </w:numPr>
        <w:spacing w:after="0" w:line="240" w:lineRule="auto"/>
        <w:rPr>
          <w:rFonts w:ascii="Arial" w:hAnsi="Arial" w:cs="Arial"/>
          <w:sz w:val="24"/>
          <w:szCs w:val="24"/>
        </w:rPr>
      </w:pPr>
      <w:r w:rsidRPr="00FB689E">
        <w:rPr>
          <w:rFonts w:ascii="Arial" w:hAnsi="Arial" w:cs="Arial"/>
          <w:sz w:val="24"/>
          <w:szCs w:val="24"/>
        </w:rPr>
        <w:t>Then, choose the gloss</w:t>
      </w:r>
      <w:r w:rsidR="004906BC" w:rsidRPr="00FB689E">
        <w:rPr>
          <w:rFonts w:ascii="Arial" w:hAnsi="Arial" w:cs="Arial"/>
          <w:sz w:val="24"/>
          <w:szCs w:val="24"/>
        </w:rPr>
        <w:t>/object</w:t>
      </w:r>
    </w:p>
    <w:p w14:paraId="59A7D8D5" w14:textId="77777777" w:rsidR="004906BC" w:rsidRPr="00FB689E" w:rsidRDefault="004906BC" w:rsidP="000070D3">
      <w:pPr>
        <w:pStyle w:val="ColorfulList-Accent11"/>
        <w:numPr>
          <w:ilvl w:val="2"/>
          <w:numId w:val="11"/>
        </w:numPr>
        <w:spacing w:after="0" w:line="240" w:lineRule="auto"/>
        <w:rPr>
          <w:rFonts w:ascii="Arial" w:hAnsi="Arial" w:cs="Arial"/>
          <w:sz w:val="24"/>
          <w:szCs w:val="24"/>
        </w:rPr>
      </w:pPr>
      <w:r w:rsidRPr="00FB689E">
        <w:rPr>
          <w:rFonts w:ascii="Arial" w:hAnsi="Arial" w:cs="Arial"/>
          <w:sz w:val="24"/>
          <w:szCs w:val="24"/>
        </w:rPr>
        <w:t>Then, choose the relation to speech</w:t>
      </w:r>
      <w:r w:rsidR="000070D3" w:rsidRPr="00FB689E">
        <w:rPr>
          <w:rFonts w:ascii="Arial" w:hAnsi="Arial" w:cs="Arial"/>
          <w:sz w:val="24"/>
          <w:szCs w:val="24"/>
        </w:rPr>
        <w:t xml:space="preserve">, </w:t>
      </w:r>
    </w:p>
    <w:p w14:paraId="2DAC6127" w14:textId="77777777" w:rsidR="004906BC" w:rsidRPr="00FB689E" w:rsidRDefault="004906BC" w:rsidP="000070D3">
      <w:pPr>
        <w:pStyle w:val="ColorfulList-Accent11"/>
        <w:numPr>
          <w:ilvl w:val="2"/>
          <w:numId w:val="11"/>
        </w:numPr>
        <w:spacing w:after="0" w:line="240" w:lineRule="auto"/>
        <w:rPr>
          <w:rFonts w:ascii="Arial" w:hAnsi="Arial" w:cs="Arial"/>
          <w:sz w:val="24"/>
          <w:szCs w:val="24"/>
        </w:rPr>
      </w:pPr>
      <w:r w:rsidRPr="00FB689E">
        <w:rPr>
          <w:rFonts w:ascii="Arial" w:hAnsi="Arial" w:cs="Arial"/>
          <w:sz w:val="24"/>
          <w:szCs w:val="24"/>
        </w:rPr>
        <w:t xml:space="preserve">Last </w:t>
      </w:r>
      <w:r w:rsidR="000070D3" w:rsidRPr="00FB689E">
        <w:rPr>
          <w:rFonts w:ascii="Arial" w:hAnsi="Arial" w:cs="Arial"/>
          <w:sz w:val="24"/>
          <w:szCs w:val="24"/>
        </w:rPr>
        <w:t>exit coder mode (pres</w:t>
      </w:r>
      <w:r w:rsidRPr="00FB689E">
        <w:rPr>
          <w:rFonts w:ascii="Arial" w:hAnsi="Arial" w:cs="Arial"/>
          <w:sz w:val="24"/>
          <w:szCs w:val="24"/>
        </w:rPr>
        <w:t xml:space="preserve">s </w:t>
      </w:r>
      <w:proofErr w:type="spellStart"/>
      <w:r w:rsidRPr="00FB689E">
        <w:rPr>
          <w:rFonts w:ascii="Arial" w:hAnsi="Arial" w:cs="Arial"/>
          <w:sz w:val="24"/>
          <w:szCs w:val="24"/>
        </w:rPr>
        <w:t>esc+E</w:t>
      </w:r>
      <w:proofErr w:type="spellEnd"/>
      <w:r w:rsidRPr="00FB689E">
        <w:rPr>
          <w:rFonts w:ascii="Arial" w:hAnsi="Arial" w:cs="Arial"/>
          <w:sz w:val="24"/>
          <w:szCs w:val="24"/>
        </w:rPr>
        <w:t xml:space="preserve"> again)</w:t>
      </w:r>
    </w:p>
    <w:p w14:paraId="1D676494" w14:textId="10CAD52E" w:rsidR="002314B9" w:rsidRPr="002314B9" w:rsidRDefault="004906BC" w:rsidP="002314B9">
      <w:pPr>
        <w:pStyle w:val="ColorfulList-Accent11"/>
        <w:numPr>
          <w:ilvl w:val="3"/>
          <w:numId w:val="11"/>
        </w:numPr>
        <w:spacing w:after="0" w:line="240" w:lineRule="auto"/>
        <w:rPr>
          <w:rFonts w:ascii="Arial" w:hAnsi="Arial" w:cs="Arial"/>
          <w:sz w:val="24"/>
          <w:szCs w:val="24"/>
        </w:rPr>
      </w:pPr>
      <w:r w:rsidRPr="00FB689E">
        <w:rPr>
          <w:rFonts w:ascii="Arial" w:hAnsi="Arial" w:cs="Arial"/>
          <w:sz w:val="24"/>
          <w:szCs w:val="24"/>
        </w:rPr>
        <w:t>If object for a deictic gesture is not in pop-up list, type it in and take note of it. We can add more objects to the automated list if they occur often.</w:t>
      </w:r>
    </w:p>
    <w:p w14:paraId="4C5F633C" w14:textId="77777777" w:rsidR="000070D3" w:rsidRPr="00FB689E" w:rsidRDefault="000070D3" w:rsidP="00334F6E">
      <w:pPr>
        <w:rPr>
          <w:rFonts w:ascii="Arial" w:hAnsi="Arial" w:cs="Arial"/>
          <w:b/>
          <w:lang w:val="en-US"/>
        </w:rPr>
      </w:pPr>
    </w:p>
    <w:p w14:paraId="026EE558" w14:textId="77777777" w:rsidR="00334F6E" w:rsidRPr="00FB689E" w:rsidRDefault="00334F6E" w:rsidP="00334F6E">
      <w:pPr>
        <w:rPr>
          <w:rFonts w:ascii="Arial" w:hAnsi="Arial" w:cs="Arial"/>
          <w:b/>
          <w:lang w:val="en-US"/>
        </w:rPr>
      </w:pPr>
      <w:r w:rsidRPr="00FB689E">
        <w:rPr>
          <w:rFonts w:ascii="Arial" w:hAnsi="Arial" w:cs="Arial"/>
          <w:b/>
          <w:lang w:val="en-US"/>
        </w:rPr>
        <w:t>Names of Objects</w:t>
      </w:r>
    </w:p>
    <w:p w14:paraId="73610DB3" w14:textId="77777777" w:rsidR="000070D3" w:rsidRPr="00FB689E" w:rsidRDefault="000070D3" w:rsidP="00334F6E">
      <w:pPr>
        <w:rPr>
          <w:rFonts w:ascii="Arial" w:hAnsi="Arial" w:cs="Arial"/>
          <w:b/>
          <w:lang w:val="en-US"/>
        </w:rPr>
      </w:pPr>
    </w:p>
    <w:p w14:paraId="43F3EE32" w14:textId="491F7B83" w:rsidR="00B666C9" w:rsidRPr="007000ED" w:rsidRDefault="00B666C9" w:rsidP="00334F6E">
      <w:pPr>
        <w:rPr>
          <w:rFonts w:ascii="Arial" w:hAnsi="Arial" w:cs="Arial"/>
          <w:lang w:val="en-US"/>
        </w:rPr>
      </w:pPr>
      <w:r w:rsidRPr="007000ED">
        <w:rPr>
          <w:rFonts w:ascii="Arial" w:hAnsi="Arial" w:cs="Arial"/>
          <w:lang w:val="en-US"/>
        </w:rPr>
        <w:t>Most of the common objects and glosses that will come up are included i</w:t>
      </w:r>
      <w:r w:rsidR="0051470F">
        <w:rPr>
          <w:rFonts w:ascii="Arial" w:hAnsi="Arial" w:cs="Arial"/>
          <w:lang w:val="en-US"/>
        </w:rPr>
        <w:t>n the gesture coder file, but f</w:t>
      </w:r>
      <w:r w:rsidRPr="007000ED">
        <w:rPr>
          <w:rFonts w:ascii="Arial" w:hAnsi="Arial" w:cs="Arial"/>
          <w:lang w:val="en-US"/>
        </w:rPr>
        <w:t>r</w:t>
      </w:r>
      <w:r w:rsidR="0051470F">
        <w:rPr>
          <w:rFonts w:ascii="Arial" w:hAnsi="Arial" w:cs="Arial"/>
          <w:lang w:val="en-US"/>
        </w:rPr>
        <w:t>o</w:t>
      </w:r>
      <w:r w:rsidRPr="007000ED">
        <w:rPr>
          <w:rFonts w:ascii="Arial" w:hAnsi="Arial" w:cs="Arial"/>
          <w:lang w:val="en-US"/>
        </w:rPr>
        <w:t xml:space="preserve">m time to time a new object/gloss may come up. If this happens, tell your supervisor and it can be added to the coder file. </w:t>
      </w:r>
    </w:p>
    <w:p w14:paraId="6D5776BA" w14:textId="0379D63B" w:rsidR="00334F6E" w:rsidRPr="007000ED" w:rsidRDefault="00334F6E" w:rsidP="00334F6E">
      <w:pPr>
        <w:rPr>
          <w:rFonts w:ascii="Arial" w:hAnsi="Arial" w:cs="Arial"/>
          <w:lang w:val="en-US"/>
        </w:rPr>
      </w:pPr>
      <w:r w:rsidRPr="007000ED">
        <w:rPr>
          <w:rFonts w:ascii="Arial" w:hAnsi="Arial" w:cs="Arial"/>
          <w:lang w:val="en-US"/>
        </w:rPr>
        <w:t xml:space="preserve">To maintain consistency </w:t>
      </w:r>
      <w:r w:rsidR="00B666C9" w:rsidRPr="007000ED">
        <w:rPr>
          <w:rFonts w:ascii="Arial" w:hAnsi="Arial" w:cs="Arial"/>
          <w:lang w:val="en-US"/>
        </w:rPr>
        <w:t>new objects should be added using</w:t>
      </w:r>
      <w:r w:rsidRPr="007000ED">
        <w:rPr>
          <w:rFonts w:ascii="Arial" w:hAnsi="Arial" w:cs="Arial"/>
          <w:lang w:val="en-US"/>
        </w:rPr>
        <w:t xml:space="preserve"> the following conventions for deictic gesture objects.</w:t>
      </w:r>
    </w:p>
    <w:p w14:paraId="24E43034" w14:textId="77777777" w:rsidR="00F3558B" w:rsidRPr="00FB689E" w:rsidRDefault="00F3558B" w:rsidP="00334F6E">
      <w:pPr>
        <w:rPr>
          <w:rFonts w:ascii="Arial" w:hAnsi="Arial" w:cs="Arial"/>
          <w:lang w:val="en-US"/>
        </w:rPr>
      </w:pPr>
    </w:p>
    <w:p w14:paraId="313E6CC1" w14:textId="06DEDC8C" w:rsidR="00334F6E" w:rsidRPr="00FB689E" w:rsidRDefault="00334F6E" w:rsidP="00334F6E">
      <w:pPr>
        <w:rPr>
          <w:rFonts w:ascii="Arial" w:hAnsi="Arial" w:cs="Arial"/>
          <w:lang w:val="en-US"/>
        </w:rPr>
      </w:pPr>
      <w:r w:rsidRPr="00FB689E">
        <w:rPr>
          <w:rFonts w:ascii="Arial" w:hAnsi="Arial" w:cs="Arial"/>
          <w:lang w:val="en-US"/>
        </w:rPr>
        <w:t xml:space="preserve">Pictures in book – any time they point to a picture in the book write </w:t>
      </w:r>
      <w:r w:rsidR="00FF4187" w:rsidRPr="00FB689E">
        <w:rPr>
          <w:rFonts w:ascii="Arial" w:hAnsi="Arial" w:cs="Arial"/>
          <w:lang w:val="en-US"/>
        </w:rPr>
        <w:t xml:space="preserve">with a p_ preceding to indicate it is a picture. E.g., #p_gorilla. </w:t>
      </w:r>
    </w:p>
    <w:p w14:paraId="611A0358" w14:textId="77777777" w:rsidR="00F3558B" w:rsidRPr="00FB689E" w:rsidRDefault="00F3558B" w:rsidP="00334F6E">
      <w:pPr>
        <w:rPr>
          <w:rFonts w:ascii="Arial" w:hAnsi="Arial" w:cs="Arial"/>
          <w:lang w:val="en-US"/>
        </w:rPr>
      </w:pPr>
    </w:p>
    <w:p w14:paraId="42DEFD75" w14:textId="2EBFADBE" w:rsidR="00334F6E" w:rsidRPr="00FB689E" w:rsidRDefault="00334F6E" w:rsidP="00334F6E">
      <w:pPr>
        <w:rPr>
          <w:rFonts w:ascii="Arial" w:hAnsi="Arial" w:cs="Arial"/>
          <w:lang w:val="en-US"/>
        </w:rPr>
      </w:pPr>
      <w:r w:rsidRPr="00FB689E">
        <w:rPr>
          <w:rFonts w:ascii="Arial" w:hAnsi="Arial" w:cs="Arial"/>
          <w:lang w:val="en-US"/>
        </w:rPr>
        <w:t xml:space="preserve">The elephant shape sorter = </w:t>
      </w:r>
      <w:r w:rsidR="00FF4187" w:rsidRPr="00FB689E">
        <w:rPr>
          <w:rFonts w:ascii="Arial" w:hAnsi="Arial" w:cs="Arial"/>
          <w:lang w:val="en-US"/>
        </w:rPr>
        <w:t>#</w:t>
      </w:r>
      <w:r w:rsidRPr="00FB689E">
        <w:rPr>
          <w:rFonts w:ascii="Arial" w:hAnsi="Arial" w:cs="Arial"/>
          <w:lang w:val="en-US"/>
        </w:rPr>
        <w:t>shape_sorter</w:t>
      </w:r>
    </w:p>
    <w:p w14:paraId="3DFF399C" w14:textId="77777777" w:rsidR="00F3558B" w:rsidRPr="00FB689E" w:rsidRDefault="00F3558B" w:rsidP="00334F6E">
      <w:pPr>
        <w:rPr>
          <w:rFonts w:ascii="Arial" w:hAnsi="Arial" w:cs="Arial"/>
          <w:lang w:val="en-US"/>
        </w:rPr>
      </w:pPr>
    </w:p>
    <w:p w14:paraId="7FAE4712" w14:textId="0A79256C" w:rsidR="00334F6E" w:rsidRPr="00FB689E" w:rsidRDefault="00334F6E" w:rsidP="00334F6E">
      <w:pPr>
        <w:rPr>
          <w:rFonts w:ascii="Arial" w:hAnsi="Arial" w:cs="Arial"/>
          <w:lang w:val="en-US"/>
        </w:rPr>
      </w:pPr>
      <w:r w:rsidRPr="00FB689E">
        <w:rPr>
          <w:rFonts w:ascii="Arial" w:hAnsi="Arial" w:cs="Arial"/>
          <w:lang w:val="en-US"/>
        </w:rPr>
        <w:t xml:space="preserve">Wooden disc stacking toy = </w:t>
      </w:r>
      <w:r w:rsidR="00FF4187" w:rsidRPr="00FB689E">
        <w:rPr>
          <w:rFonts w:ascii="Arial" w:hAnsi="Arial" w:cs="Arial"/>
          <w:lang w:val="en-US"/>
        </w:rPr>
        <w:t>#</w:t>
      </w:r>
      <w:r w:rsidRPr="00FB689E">
        <w:rPr>
          <w:rFonts w:ascii="Arial" w:hAnsi="Arial" w:cs="Arial"/>
          <w:lang w:val="en-US"/>
        </w:rPr>
        <w:t>stacker</w:t>
      </w:r>
    </w:p>
    <w:p w14:paraId="0351EC11" w14:textId="77777777" w:rsidR="00F3558B" w:rsidRPr="00FB689E" w:rsidRDefault="00F3558B" w:rsidP="00334F6E">
      <w:pPr>
        <w:rPr>
          <w:rFonts w:ascii="Arial" w:hAnsi="Arial" w:cs="Arial"/>
          <w:lang w:val="en-US"/>
        </w:rPr>
      </w:pPr>
    </w:p>
    <w:p w14:paraId="5BE96803" w14:textId="7D707571" w:rsidR="00334F6E" w:rsidRPr="00FB689E" w:rsidRDefault="00334F6E" w:rsidP="00334F6E">
      <w:pPr>
        <w:rPr>
          <w:rFonts w:ascii="Arial" w:hAnsi="Arial" w:cs="Arial"/>
          <w:lang w:val="en-US"/>
        </w:rPr>
      </w:pPr>
      <w:r w:rsidRPr="00FB689E">
        <w:rPr>
          <w:rFonts w:ascii="Arial" w:hAnsi="Arial" w:cs="Arial"/>
          <w:lang w:val="en-US"/>
        </w:rPr>
        <w:t xml:space="preserve">Shapes with sorter </w:t>
      </w:r>
      <w:r w:rsidR="00B74DB5" w:rsidRPr="00FB689E">
        <w:rPr>
          <w:rFonts w:ascii="Arial" w:hAnsi="Arial" w:cs="Arial"/>
          <w:lang w:val="en-US"/>
        </w:rPr>
        <w:t>–</w:t>
      </w:r>
      <w:r w:rsidRPr="00FB689E">
        <w:rPr>
          <w:rFonts w:ascii="Arial" w:hAnsi="Arial" w:cs="Arial"/>
          <w:lang w:val="en-US"/>
        </w:rPr>
        <w:t xml:space="preserve"> </w:t>
      </w:r>
      <w:r w:rsidR="00B74DB5" w:rsidRPr="00FB689E">
        <w:rPr>
          <w:rFonts w:ascii="Arial" w:hAnsi="Arial" w:cs="Arial"/>
          <w:lang w:val="en-US"/>
        </w:rPr>
        <w:t>regardless of what is said when the shapes are gestured to/about, write as COLOR_SHAPE. E.g., if mom points to the pink circle and says “Pink” or if she says “Circle” – code either/bot</w:t>
      </w:r>
      <w:r w:rsidR="00E853EE">
        <w:rPr>
          <w:rFonts w:ascii="Arial" w:hAnsi="Arial" w:cs="Arial"/>
          <w:lang w:val="en-US"/>
        </w:rPr>
        <w:t>h of those as $</w:t>
      </w:r>
      <w:proofErr w:type="spellStart"/>
      <w:r w:rsidR="00E853EE">
        <w:rPr>
          <w:rFonts w:ascii="Arial" w:hAnsi="Arial" w:cs="Arial"/>
          <w:lang w:val="en-US"/>
        </w:rPr>
        <w:t>D:</w:t>
      </w:r>
      <w:r w:rsidR="00B666C9">
        <w:rPr>
          <w:rFonts w:ascii="Arial" w:hAnsi="Arial" w:cs="Arial"/>
          <w:lang w:val="en-US"/>
        </w:rPr>
        <w:t>F</w:t>
      </w:r>
      <w:r w:rsidR="00E853EE">
        <w:rPr>
          <w:rFonts w:ascii="Arial" w:hAnsi="Arial" w:cs="Arial"/>
          <w:lang w:val="en-US"/>
        </w:rPr>
        <w:t>Point</w:t>
      </w:r>
      <w:r w:rsidR="00B74DB5" w:rsidRPr="00FB689E">
        <w:rPr>
          <w:rFonts w:ascii="Arial" w:hAnsi="Arial" w:cs="Arial"/>
          <w:lang w:val="en-US"/>
        </w:rPr>
        <w:t>#pink_circle</w:t>
      </w:r>
      <w:proofErr w:type="spellEnd"/>
      <w:r w:rsidR="00B74DB5" w:rsidRPr="00FB689E">
        <w:rPr>
          <w:rFonts w:ascii="Arial" w:hAnsi="Arial" w:cs="Arial"/>
          <w:lang w:val="en-US"/>
        </w:rPr>
        <w:t xml:space="preserve">. </w:t>
      </w:r>
    </w:p>
    <w:p w14:paraId="78DA0C35" w14:textId="77777777" w:rsidR="00F3558B" w:rsidRPr="00FB689E" w:rsidRDefault="00F3558B" w:rsidP="00334F6E">
      <w:pPr>
        <w:rPr>
          <w:rFonts w:ascii="Arial" w:hAnsi="Arial" w:cs="Arial"/>
          <w:lang w:val="en-US"/>
        </w:rPr>
      </w:pPr>
    </w:p>
    <w:p w14:paraId="24481947" w14:textId="4FF7590C" w:rsidR="00334F6E" w:rsidRPr="00FB689E" w:rsidRDefault="00B74DB5" w:rsidP="00334F6E">
      <w:pPr>
        <w:rPr>
          <w:rFonts w:ascii="Arial" w:hAnsi="Arial" w:cs="Arial"/>
          <w:lang w:val="en-US"/>
        </w:rPr>
      </w:pPr>
      <w:r w:rsidRPr="00FB689E">
        <w:rPr>
          <w:rFonts w:ascii="Arial" w:hAnsi="Arial" w:cs="Arial"/>
          <w:lang w:val="en-US"/>
        </w:rPr>
        <w:t xml:space="preserve">Individual stacking </w:t>
      </w:r>
      <w:r w:rsidR="00B666C9">
        <w:rPr>
          <w:rFonts w:ascii="Arial" w:hAnsi="Arial" w:cs="Arial"/>
          <w:lang w:val="en-US"/>
        </w:rPr>
        <w:t>rings</w:t>
      </w:r>
      <w:r w:rsidR="00B666C9" w:rsidRPr="00FB689E">
        <w:rPr>
          <w:rFonts w:ascii="Arial" w:hAnsi="Arial" w:cs="Arial"/>
          <w:lang w:val="en-US"/>
        </w:rPr>
        <w:t xml:space="preserve"> </w:t>
      </w:r>
      <w:r w:rsidRPr="00FB689E">
        <w:rPr>
          <w:rFonts w:ascii="Arial" w:hAnsi="Arial" w:cs="Arial"/>
          <w:lang w:val="en-US"/>
        </w:rPr>
        <w:t xml:space="preserve">- </w:t>
      </w:r>
      <w:r w:rsidR="00334F6E" w:rsidRPr="00FB689E">
        <w:rPr>
          <w:rFonts w:ascii="Arial" w:hAnsi="Arial" w:cs="Arial"/>
          <w:lang w:val="en-US"/>
        </w:rPr>
        <w:t xml:space="preserve">same rule as above, code </w:t>
      </w:r>
      <w:r w:rsidRPr="00FB689E">
        <w:rPr>
          <w:rFonts w:ascii="Arial" w:hAnsi="Arial" w:cs="Arial"/>
          <w:lang w:val="en-US"/>
        </w:rPr>
        <w:t xml:space="preserve">all as </w:t>
      </w:r>
      <w:proofErr w:type="spellStart"/>
      <w:r w:rsidRPr="00FB689E">
        <w:rPr>
          <w:rFonts w:ascii="Arial" w:hAnsi="Arial" w:cs="Arial"/>
          <w:lang w:val="en-US"/>
        </w:rPr>
        <w:t>color_</w:t>
      </w:r>
      <w:r w:rsidR="00B666C9">
        <w:rPr>
          <w:rFonts w:ascii="Arial" w:hAnsi="Arial" w:cs="Arial"/>
          <w:lang w:val="en-US"/>
        </w:rPr>
        <w:t>ring</w:t>
      </w:r>
      <w:proofErr w:type="spellEnd"/>
      <w:r w:rsidRPr="00FB689E">
        <w:rPr>
          <w:rFonts w:ascii="Arial" w:hAnsi="Arial" w:cs="Arial"/>
          <w:lang w:val="en-US"/>
        </w:rPr>
        <w:t xml:space="preserve">. </w:t>
      </w:r>
      <w:r w:rsidR="00334F6E" w:rsidRPr="00FB689E">
        <w:rPr>
          <w:rFonts w:ascii="Arial" w:hAnsi="Arial" w:cs="Arial"/>
          <w:lang w:val="en-US"/>
        </w:rPr>
        <w:t>e.g., $</w:t>
      </w:r>
      <w:proofErr w:type="spellStart"/>
      <w:proofErr w:type="gramStart"/>
      <w:r w:rsidR="00334F6E" w:rsidRPr="00FB689E">
        <w:rPr>
          <w:rFonts w:ascii="Arial" w:hAnsi="Arial" w:cs="Arial"/>
          <w:lang w:val="en-US"/>
        </w:rPr>
        <w:t>D:</w:t>
      </w:r>
      <w:r w:rsidR="00B666C9">
        <w:rPr>
          <w:rFonts w:ascii="Arial" w:hAnsi="Arial" w:cs="Arial"/>
          <w:lang w:val="en-US"/>
        </w:rPr>
        <w:t>F</w:t>
      </w:r>
      <w:r w:rsidR="00334F6E" w:rsidRPr="00FB689E">
        <w:rPr>
          <w:rFonts w:ascii="Arial" w:hAnsi="Arial" w:cs="Arial"/>
          <w:lang w:val="en-US"/>
        </w:rPr>
        <w:t>Point</w:t>
      </w:r>
      <w:proofErr w:type="gramEnd"/>
      <w:r w:rsidR="00334F6E" w:rsidRPr="00FB689E">
        <w:rPr>
          <w:rFonts w:ascii="Arial" w:hAnsi="Arial" w:cs="Arial"/>
          <w:lang w:val="en-US"/>
        </w:rPr>
        <w:t>#green</w:t>
      </w:r>
      <w:r w:rsidRPr="00FB689E">
        <w:rPr>
          <w:rFonts w:ascii="Arial" w:hAnsi="Arial" w:cs="Arial"/>
          <w:lang w:val="en-US"/>
        </w:rPr>
        <w:t>_</w:t>
      </w:r>
      <w:r w:rsidR="00B666C9">
        <w:rPr>
          <w:rFonts w:ascii="Arial" w:hAnsi="Arial" w:cs="Arial"/>
          <w:lang w:val="en-US"/>
        </w:rPr>
        <w:t>ring</w:t>
      </w:r>
      <w:proofErr w:type="spellEnd"/>
      <w:r w:rsidRPr="00FB689E">
        <w:rPr>
          <w:rFonts w:ascii="Arial" w:hAnsi="Arial" w:cs="Arial"/>
          <w:lang w:val="en-US"/>
        </w:rPr>
        <w:t>. Code the red ball on top as #red_ball.</w:t>
      </w:r>
    </w:p>
    <w:p w14:paraId="7CFE78A1" w14:textId="77777777" w:rsidR="00334F6E" w:rsidRPr="00FB689E" w:rsidRDefault="00334F6E" w:rsidP="00334F6E">
      <w:pPr>
        <w:rPr>
          <w:rFonts w:ascii="Arial" w:hAnsi="Arial" w:cs="Arial"/>
          <w:lang w:val="en-US"/>
        </w:rPr>
      </w:pPr>
    </w:p>
    <w:p w14:paraId="4966AF66" w14:textId="6753D7F3" w:rsidR="00334F6E" w:rsidRPr="00FB689E" w:rsidRDefault="00334F6E" w:rsidP="00334F6E">
      <w:pPr>
        <w:rPr>
          <w:rFonts w:ascii="Arial" w:hAnsi="Arial" w:cs="Arial"/>
          <w:lang w:val="en-US"/>
        </w:rPr>
      </w:pPr>
      <w:r w:rsidRPr="00FB689E">
        <w:rPr>
          <w:rFonts w:ascii="Arial" w:hAnsi="Arial" w:cs="Arial"/>
          <w:lang w:val="en-US"/>
        </w:rPr>
        <w:t>If you can’t tell what they are gesturing to in the book or</w:t>
      </w:r>
      <w:r w:rsidR="00B666C9">
        <w:rPr>
          <w:rFonts w:ascii="Arial" w:hAnsi="Arial" w:cs="Arial"/>
          <w:lang w:val="en-US"/>
        </w:rPr>
        <w:t xml:space="preserve"> toward/about a toy</w:t>
      </w:r>
      <w:r w:rsidRPr="00FB689E">
        <w:rPr>
          <w:rFonts w:ascii="Arial" w:hAnsi="Arial" w:cs="Arial"/>
          <w:lang w:val="en-US"/>
        </w:rPr>
        <w:t>, write as “</w:t>
      </w:r>
      <w:r w:rsidR="00FF4187" w:rsidRPr="00FB689E">
        <w:rPr>
          <w:rFonts w:ascii="Arial" w:hAnsi="Arial" w:cs="Arial"/>
          <w:lang w:val="en-US"/>
        </w:rPr>
        <w:t>#</w:t>
      </w:r>
      <w:proofErr w:type="spellStart"/>
      <w:r w:rsidRPr="00FB689E">
        <w:rPr>
          <w:rFonts w:ascii="Arial" w:hAnsi="Arial" w:cs="Arial"/>
          <w:lang w:val="en-US"/>
        </w:rPr>
        <w:t>unknown_book</w:t>
      </w:r>
      <w:proofErr w:type="spellEnd"/>
      <w:r w:rsidRPr="00FB689E">
        <w:rPr>
          <w:rFonts w:ascii="Arial" w:hAnsi="Arial" w:cs="Arial"/>
          <w:lang w:val="en-US"/>
        </w:rPr>
        <w:t>” or “</w:t>
      </w:r>
      <w:r w:rsidR="00FF4187" w:rsidRPr="00FB689E">
        <w:rPr>
          <w:rFonts w:ascii="Arial" w:hAnsi="Arial" w:cs="Arial"/>
          <w:lang w:val="en-US"/>
        </w:rPr>
        <w:t>#</w:t>
      </w:r>
      <w:proofErr w:type="spellStart"/>
      <w:r w:rsidRPr="00FB689E">
        <w:rPr>
          <w:rFonts w:ascii="Arial" w:hAnsi="Arial" w:cs="Arial"/>
          <w:lang w:val="en-US"/>
        </w:rPr>
        <w:t>unknown_</w:t>
      </w:r>
      <w:r w:rsidR="00B666C9">
        <w:rPr>
          <w:rFonts w:ascii="Arial" w:hAnsi="Arial" w:cs="Arial"/>
          <w:lang w:val="en-US"/>
        </w:rPr>
        <w:t>toy</w:t>
      </w:r>
      <w:proofErr w:type="spellEnd"/>
      <w:r w:rsidRPr="00FB689E">
        <w:rPr>
          <w:rFonts w:ascii="Arial" w:hAnsi="Arial" w:cs="Arial"/>
          <w:lang w:val="en-US"/>
        </w:rPr>
        <w:t>”, or if you really don’t know – write “</w:t>
      </w:r>
      <w:r w:rsidR="00FF4187" w:rsidRPr="00FB689E">
        <w:rPr>
          <w:rFonts w:ascii="Arial" w:hAnsi="Arial" w:cs="Arial"/>
          <w:lang w:val="en-US"/>
        </w:rPr>
        <w:t>#</w:t>
      </w:r>
      <w:r w:rsidRPr="00FB689E">
        <w:rPr>
          <w:rFonts w:ascii="Arial" w:hAnsi="Arial" w:cs="Arial"/>
          <w:lang w:val="en-US"/>
        </w:rPr>
        <w:t>unknown”</w:t>
      </w:r>
    </w:p>
    <w:p w14:paraId="0363C017" w14:textId="77777777" w:rsidR="00334F6E" w:rsidRPr="00FB689E" w:rsidRDefault="00334F6E" w:rsidP="00334F6E">
      <w:pPr>
        <w:rPr>
          <w:rFonts w:ascii="Arial" w:hAnsi="Arial" w:cs="Arial"/>
          <w:lang w:val="en-US"/>
        </w:rPr>
      </w:pPr>
    </w:p>
    <w:p w14:paraId="24CCD247" w14:textId="55FEAF64" w:rsidR="00334F6E" w:rsidRPr="00FB689E" w:rsidRDefault="00334F6E" w:rsidP="00334F6E">
      <w:pPr>
        <w:rPr>
          <w:rFonts w:ascii="Arial" w:hAnsi="Arial" w:cs="Arial"/>
          <w:lang w:val="en-US"/>
        </w:rPr>
      </w:pPr>
      <w:r w:rsidRPr="00FB689E">
        <w:rPr>
          <w:rFonts w:ascii="Arial" w:hAnsi="Arial" w:cs="Arial"/>
          <w:lang w:val="en-US"/>
        </w:rPr>
        <w:t xml:space="preserve">If they are gesturing to something on/in the barn = </w:t>
      </w:r>
      <w:r w:rsidR="00FF4187" w:rsidRPr="00FB689E">
        <w:rPr>
          <w:rFonts w:ascii="Arial" w:hAnsi="Arial" w:cs="Arial"/>
          <w:lang w:val="en-US"/>
        </w:rPr>
        <w:t>#</w:t>
      </w:r>
      <w:r w:rsidRPr="00FB689E">
        <w:rPr>
          <w:rFonts w:ascii="Arial" w:hAnsi="Arial" w:cs="Arial"/>
          <w:lang w:val="en-US"/>
        </w:rPr>
        <w:t xml:space="preserve">x_barn (e.g., </w:t>
      </w:r>
      <w:proofErr w:type="spellStart"/>
      <w:r w:rsidRPr="00FB689E">
        <w:rPr>
          <w:rFonts w:ascii="Arial" w:hAnsi="Arial" w:cs="Arial"/>
          <w:lang w:val="en-US"/>
        </w:rPr>
        <w:t>gate_barn</w:t>
      </w:r>
      <w:proofErr w:type="spellEnd"/>
      <w:r w:rsidRPr="00FB689E">
        <w:rPr>
          <w:rFonts w:ascii="Arial" w:hAnsi="Arial" w:cs="Arial"/>
          <w:lang w:val="en-US"/>
        </w:rPr>
        <w:t>)</w:t>
      </w:r>
    </w:p>
    <w:p w14:paraId="60ABAFCE" w14:textId="63BF4994" w:rsidR="00334F6E" w:rsidRPr="00FB689E" w:rsidRDefault="00334F6E" w:rsidP="00334F6E">
      <w:pPr>
        <w:rPr>
          <w:rFonts w:ascii="Arial" w:hAnsi="Arial" w:cs="Arial"/>
          <w:lang w:val="en-US"/>
        </w:rPr>
      </w:pPr>
      <w:r w:rsidRPr="00FB689E">
        <w:rPr>
          <w:rFonts w:ascii="Arial" w:hAnsi="Arial" w:cs="Arial"/>
          <w:lang w:val="en-US"/>
        </w:rPr>
        <w:t>If it’s on the house</w:t>
      </w:r>
      <w:r w:rsidR="007000ED">
        <w:rPr>
          <w:rFonts w:ascii="Arial" w:hAnsi="Arial" w:cs="Arial"/>
          <w:lang w:val="en-US"/>
        </w:rPr>
        <w:t xml:space="preserve"> or store</w:t>
      </w:r>
      <w:r w:rsidRPr="00FB689E">
        <w:rPr>
          <w:rFonts w:ascii="Arial" w:hAnsi="Arial" w:cs="Arial"/>
          <w:lang w:val="en-US"/>
        </w:rPr>
        <w:t xml:space="preserve"> = </w:t>
      </w:r>
      <w:r w:rsidR="00FF4187" w:rsidRPr="00FB689E">
        <w:rPr>
          <w:rFonts w:ascii="Arial" w:hAnsi="Arial" w:cs="Arial"/>
          <w:lang w:val="en-US"/>
        </w:rPr>
        <w:t>#</w:t>
      </w:r>
      <w:r w:rsidRPr="00FB689E">
        <w:rPr>
          <w:rFonts w:ascii="Arial" w:hAnsi="Arial" w:cs="Arial"/>
          <w:lang w:val="en-US"/>
        </w:rPr>
        <w:t xml:space="preserve">x_house (e.g., </w:t>
      </w:r>
      <w:proofErr w:type="spellStart"/>
      <w:r w:rsidRPr="00FB689E">
        <w:rPr>
          <w:rFonts w:ascii="Arial" w:hAnsi="Arial" w:cs="Arial"/>
          <w:lang w:val="en-US"/>
        </w:rPr>
        <w:t>toilet_house</w:t>
      </w:r>
      <w:proofErr w:type="spellEnd"/>
      <w:r w:rsidRPr="00FB689E">
        <w:rPr>
          <w:rFonts w:ascii="Arial" w:hAnsi="Arial" w:cs="Arial"/>
          <w:lang w:val="en-US"/>
        </w:rPr>
        <w:t>)</w:t>
      </w:r>
      <w:r w:rsidR="007000ED">
        <w:rPr>
          <w:rFonts w:ascii="Arial" w:hAnsi="Arial" w:cs="Arial"/>
          <w:lang w:val="en-US"/>
        </w:rPr>
        <w:t xml:space="preserve">, </w:t>
      </w:r>
      <w:proofErr w:type="spellStart"/>
      <w:r w:rsidR="007000ED">
        <w:rPr>
          <w:rFonts w:ascii="Arial" w:hAnsi="Arial" w:cs="Arial"/>
          <w:lang w:val="en-US"/>
        </w:rPr>
        <w:t>x_store</w:t>
      </w:r>
      <w:proofErr w:type="spellEnd"/>
      <w:r w:rsidR="007000ED">
        <w:rPr>
          <w:rFonts w:ascii="Arial" w:hAnsi="Arial" w:cs="Arial"/>
          <w:lang w:val="en-US"/>
        </w:rPr>
        <w:t xml:space="preserve"> (</w:t>
      </w:r>
      <w:proofErr w:type="spellStart"/>
      <w:r w:rsidR="007000ED">
        <w:rPr>
          <w:rFonts w:ascii="Arial" w:hAnsi="Arial" w:cs="Arial"/>
          <w:lang w:val="en-US"/>
        </w:rPr>
        <w:t>e.g</w:t>
      </w:r>
      <w:proofErr w:type="spellEnd"/>
      <w:r w:rsidR="007000ED">
        <w:rPr>
          <w:rFonts w:ascii="Arial" w:hAnsi="Arial" w:cs="Arial"/>
          <w:lang w:val="en-US"/>
        </w:rPr>
        <w:t xml:space="preserve"> </w:t>
      </w:r>
      <w:proofErr w:type="spellStart"/>
      <w:r w:rsidR="007000ED">
        <w:rPr>
          <w:rFonts w:ascii="Arial" w:hAnsi="Arial" w:cs="Arial"/>
          <w:lang w:val="en-US"/>
        </w:rPr>
        <w:t>counter_store</w:t>
      </w:r>
      <w:proofErr w:type="spellEnd"/>
      <w:r w:rsidR="007000ED">
        <w:rPr>
          <w:rFonts w:ascii="Arial" w:hAnsi="Arial" w:cs="Arial"/>
          <w:lang w:val="en-US"/>
        </w:rPr>
        <w:t>)</w:t>
      </w:r>
    </w:p>
    <w:p w14:paraId="35844CA6" w14:textId="77777777" w:rsidR="00334F6E" w:rsidRPr="00FB689E" w:rsidRDefault="00334F6E" w:rsidP="00334F6E">
      <w:pPr>
        <w:rPr>
          <w:rFonts w:ascii="Arial" w:hAnsi="Arial" w:cs="Arial"/>
          <w:lang w:val="en-US"/>
        </w:rPr>
      </w:pPr>
    </w:p>
    <w:p w14:paraId="2F7D5BD7" w14:textId="3EDC8E32" w:rsidR="00334F6E" w:rsidRPr="00FB689E" w:rsidRDefault="00334F6E" w:rsidP="00334F6E">
      <w:pPr>
        <w:rPr>
          <w:rFonts w:ascii="Arial" w:hAnsi="Arial" w:cs="Arial"/>
          <w:lang w:val="en-US"/>
        </w:rPr>
      </w:pPr>
      <w:r w:rsidRPr="00FB689E">
        <w:rPr>
          <w:rFonts w:ascii="Arial" w:hAnsi="Arial" w:cs="Arial"/>
          <w:lang w:val="en-US"/>
        </w:rPr>
        <w:lastRenderedPageBreak/>
        <w:t xml:space="preserve">For </w:t>
      </w:r>
      <w:r w:rsidR="006718DE">
        <w:rPr>
          <w:rFonts w:ascii="Arial" w:hAnsi="Arial" w:cs="Arial"/>
          <w:lang w:val="en-US"/>
        </w:rPr>
        <w:t>each</w:t>
      </w:r>
      <w:r w:rsidR="006718DE" w:rsidRPr="00FB689E">
        <w:rPr>
          <w:rFonts w:ascii="Arial" w:hAnsi="Arial" w:cs="Arial"/>
          <w:lang w:val="en-US"/>
        </w:rPr>
        <w:t xml:space="preserve"> </w:t>
      </w:r>
      <w:r w:rsidRPr="00FB689E">
        <w:rPr>
          <w:rFonts w:ascii="Arial" w:hAnsi="Arial" w:cs="Arial"/>
          <w:lang w:val="en-US"/>
        </w:rPr>
        <w:t xml:space="preserve">hole on the Shape Sorter = </w:t>
      </w:r>
      <w:r w:rsidR="00FF4187" w:rsidRPr="00FB689E">
        <w:rPr>
          <w:rFonts w:ascii="Arial" w:hAnsi="Arial" w:cs="Arial"/>
          <w:lang w:val="en-US"/>
        </w:rPr>
        <w:t>#</w:t>
      </w:r>
      <w:r w:rsidR="006718DE">
        <w:rPr>
          <w:rFonts w:ascii="Arial" w:hAnsi="Arial" w:cs="Arial"/>
          <w:lang w:val="en-US"/>
        </w:rPr>
        <w:t>shape</w:t>
      </w:r>
      <w:r w:rsidRPr="00FB689E">
        <w:rPr>
          <w:rFonts w:ascii="Arial" w:hAnsi="Arial" w:cs="Arial"/>
          <w:lang w:val="en-US"/>
        </w:rPr>
        <w:t>hole_shapesorter</w:t>
      </w:r>
      <w:r w:rsidR="006718DE">
        <w:rPr>
          <w:rFonts w:ascii="Arial" w:hAnsi="Arial" w:cs="Arial"/>
          <w:lang w:val="en-US"/>
        </w:rPr>
        <w:t xml:space="preserve"> (e.g., </w:t>
      </w:r>
      <w:proofErr w:type="spellStart"/>
      <w:r w:rsidR="006718DE">
        <w:rPr>
          <w:rFonts w:ascii="Arial" w:hAnsi="Arial" w:cs="Arial"/>
          <w:lang w:val="en-US"/>
        </w:rPr>
        <w:t>starhole_shapesorter</w:t>
      </w:r>
      <w:proofErr w:type="spellEnd"/>
      <w:r w:rsidR="006718DE">
        <w:rPr>
          <w:rFonts w:ascii="Arial" w:hAnsi="Arial" w:cs="Arial"/>
          <w:lang w:val="en-US"/>
        </w:rPr>
        <w:t>)</w:t>
      </w:r>
    </w:p>
    <w:p w14:paraId="77391148" w14:textId="77777777" w:rsidR="00334F6E" w:rsidRPr="00FB689E" w:rsidRDefault="00334F6E" w:rsidP="00334F6E">
      <w:pPr>
        <w:rPr>
          <w:rFonts w:ascii="Arial" w:hAnsi="Arial" w:cs="Arial"/>
          <w:lang w:val="en-US"/>
        </w:rPr>
      </w:pPr>
    </w:p>
    <w:p w14:paraId="6358F09D" w14:textId="36A5E226" w:rsidR="00334F6E" w:rsidRPr="00FB689E" w:rsidRDefault="00334F6E" w:rsidP="00334F6E">
      <w:pPr>
        <w:rPr>
          <w:rFonts w:ascii="Arial" w:hAnsi="Arial" w:cs="Arial"/>
          <w:lang w:val="en-US"/>
        </w:rPr>
      </w:pPr>
      <w:r w:rsidRPr="00FB689E">
        <w:rPr>
          <w:rFonts w:ascii="Arial" w:hAnsi="Arial" w:cs="Arial"/>
          <w:lang w:val="en-US"/>
        </w:rPr>
        <w:t xml:space="preserve">When indicating the brown side panel of barn = </w:t>
      </w:r>
      <w:r w:rsidR="00FF4187" w:rsidRPr="00FB689E">
        <w:rPr>
          <w:rFonts w:ascii="Arial" w:hAnsi="Arial" w:cs="Arial"/>
          <w:lang w:val="en-US"/>
        </w:rPr>
        <w:t>#</w:t>
      </w:r>
      <w:r w:rsidRPr="00FB689E">
        <w:rPr>
          <w:rFonts w:ascii="Arial" w:hAnsi="Arial" w:cs="Arial"/>
          <w:lang w:val="en-US"/>
        </w:rPr>
        <w:t>lever_barn</w:t>
      </w:r>
    </w:p>
    <w:p w14:paraId="6613A1CE" w14:textId="77777777" w:rsidR="00334F6E" w:rsidRPr="00FB689E" w:rsidRDefault="00334F6E" w:rsidP="00334F6E">
      <w:pPr>
        <w:rPr>
          <w:rFonts w:ascii="Arial" w:hAnsi="Arial" w:cs="Arial"/>
          <w:lang w:val="en-US"/>
        </w:rPr>
      </w:pPr>
    </w:p>
    <w:p w14:paraId="3E70280A" w14:textId="4A7D6129" w:rsidR="003742F0" w:rsidRPr="00FB689E" w:rsidRDefault="00334F6E" w:rsidP="00334F6E">
      <w:pPr>
        <w:rPr>
          <w:rFonts w:ascii="Arial" w:hAnsi="Arial" w:cs="Arial"/>
          <w:color w:val="auto"/>
          <w:shd w:val="clear" w:color="auto" w:fill="auto"/>
          <w:lang w:val="en-US" w:eastAsia="en-US"/>
        </w:rPr>
      </w:pPr>
      <w:r w:rsidRPr="00FB689E">
        <w:rPr>
          <w:rFonts w:ascii="Arial" w:hAnsi="Arial" w:cs="Arial"/>
          <w:lang w:val="en-US"/>
        </w:rPr>
        <w:t>Any object with two words in the name, use a ‘_’ between the two words</w:t>
      </w:r>
    </w:p>
    <w:p w14:paraId="6FBCDDCC" w14:textId="77777777" w:rsidR="003742F0" w:rsidRPr="00FB689E" w:rsidRDefault="003742F0" w:rsidP="00334F6E">
      <w:pPr>
        <w:rPr>
          <w:rFonts w:ascii="Arial" w:hAnsi="Arial" w:cs="Arial"/>
          <w:lang w:val="en-US"/>
        </w:rPr>
      </w:pPr>
    </w:p>
    <w:p w14:paraId="3B95D6F7" w14:textId="53A691E9" w:rsidR="00363C77" w:rsidRPr="00FB689E" w:rsidRDefault="007000ED" w:rsidP="006201CD">
      <w:pPr>
        <w:rPr>
          <w:rFonts w:ascii="Arial" w:hAnsi="Arial" w:cs="Arial"/>
          <w:lang w:val="en-US"/>
        </w:rPr>
      </w:pPr>
      <w:r>
        <w:rPr>
          <w:rFonts w:ascii="Arial" w:hAnsi="Arial" w:cs="Arial"/>
          <w:b/>
          <w:lang w:val="en-US"/>
        </w:rPr>
        <w:t>Other Nuts and B</w:t>
      </w:r>
      <w:r w:rsidR="00363C77" w:rsidRPr="00FB689E">
        <w:rPr>
          <w:rFonts w:ascii="Arial" w:hAnsi="Arial" w:cs="Arial"/>
          <w:b/>
          <w:lang w:val="en-US"/>
        </w:rPr>
        <w:t>olts</w:t>
      </w:r>
      <w:r w:rsidR="00363C77" w:rsidRPr="00FB689E">
        <w:rPr>
          <w:rFonts w:ascii="Arial" w:hAnsi="Arial" w:cs="Arial"/>
          <w:lang w:val="en-US"/>
        </w:rPr>
        <w:t xml:space="preserve"> </w:t>
      </w:r>
    </w:p>
    <w:p w14:paraId="7E64A54F" w14:textId="77777777" w:rsidR="00735EBF" w:rsidRPr="00FB689E" w:rsidRDefault="00735EBF" w:rsidP="006201CD">
      <w:pPr>
        <w:rPr>
          <w:rFonts w:ascii="Arial" w:hAnsi="Arial" w:cs="Arial"/>
          <w:lang w:val="en-US"/>
        </w:rPr>
      </w:pPr>
    </w:p>
    <w:p w14:paraId="7626B0E5" w14:textId="66E824EB" w:rsidR="00C94E2E" w:rsidRPr="00FB689E" w:rsidRDefault="00363C77" w:rsidP="006201CD">
      <w:pPr>
        <w:numPr>
          <w:ilvl w:val="0"/>
          <w:numId w:val="9"/>
        </w:numPr>
        <w:rPr>
          <w:rFonts w:ascii="Arial" w:hAnsi="Arial" w:cs="Arial"/>
          <w:lang w:val="en-US"/>
        </w:rPr>
      </w:pPr>
      <w:r w:rsidRPr="00FB689E">
        <w:rPr>
          <w:rFonts w:ascii="Arial" w:hAnsi="Arial" w:cs="Arial"/>
          <w:lang w:val="en-US"/>
        </w:rPr>
        <w:t xml:space="preserve">If 2 or more gestures accompany 1 utterance, </w:t>
      </w:r>
      <w:r w:rsidR="00C94E2E" w:rsidRPr="00FB689E">
        <w:rPr>
          <w:rFonts w:ascii="Arial" w:hAnsi="Arial" w:cs="Arial"/>
          <w:lang w:val="en-US"/>
        </w:rPr>
        <w:t>put the complete codes (category, form, gloss) one after the other on the same line</w:t>
      </w:r>
      <w:r w:rsidR="007000ED">
        <w:rPr>
          <w:rFonts w:ascii="Arial" w:hAnsi="Arial" w:cs="Arial"/>
          <w:lang w:val="en-US"/>
        </w:rPr>
        <w:t xml:space="preserve"> separated by a space</w:t>
      </w:r>
      <w:r w:rsidR="00C94E2E" w:rsidRPr="00FB689E">
        <w:rPr>
          <w:rFonts w:ascii="Arial" w:hAnsi="Arial" w:cs="Arial"/>
          <w:lang w:val="en-US"/>
        </w:rPr>
        <w:t>.</w:t>
      </w:r>
    </w:p>
    <w:p w14:paraId="455D424B" w14:textId="77777777" w:rsidR="007F7322" w:rsidRPr="00FB689E" w:rsidRDefault="007F7322" w:rsidP="007F7322">
      <w:pPr>
        <w:ind w:left="720"/>
        <w:rPr>
          <w:rFonts w:ascii="Arial" w:hAnsi="Arial" w:cs="Arial"/>
          <w:lang w:val="en-US"/>
        </w:rPr>
      </w:pPr>
    </w:p>
    <w:p w14:paraId="25C50FE3" w14:textId="77777777" w:rsidR="004270D3" w:rsidRPr="00FB689E" w:rsidRDefault="004270D3" w:rsidP="004270D3">
      <w:pPr>
        <w:ind w:left="720"/>
        <w:rPr>
          <w:rFonts w:ascii="Arial" w:hAnsi="Arial" w:cs="Arial"/>
          <w:lang w:val="en-US"/>
        </w:rPr>
      </w:pPr>
      <w:r w:rsidRPr="00FB689E">
        <w:rPr>
          <w:rFonts w:ascii="Arial" w:hAnsi="Arial" w:cs="Arial"/>
          <w:lang w:val="en-US"/>
        </w:rPr>
        <w:t>*MOT:</w:t>
      </w:r>
      <w:r w:rsidRPr="00FB689E">
        <w:rPr>
          <w:rFonts w:ascii="Arial" w:hAnsi="Arial" w:cs="Arial"/>
          <w:lang w:val="en-US"/>
        </w:rPr>
        <w:tab/>
        <w:t>the sun and the moon.</w:t>
      </w:r>
    </w:p>
    <w:p w14:paraId="13FF4CBC" w14:textId="77777777" w:rsidR="004270D3" w:rsidRPr="00FB689E" w:rsidRDefault="004270D3" w:rsidP="004270D3">
      <w:pPr>
        <w:ind w:left="720"/>
        <w:rPr>
          <w:rFonts w:ascii="Arial" w:hAnsi="Arial" w:cs="Arial"/>
          <w:lang w:val="en-US"/>
        </w:rPr>
      </w:pPr>
      <w:r w:rsidRPr="00FB689E">
        <w:rPr>
          <w:rFonts w:ascii="Arial" w:hAnsi="Arial" w:cs="Arial"/>
          <w:lang w:val="en-US"/>
        </w:rPr>
        <w:t>%</w:t>
      </w:r>
      <w:proofErr w:type="spellStart"/>
      <w:r w:rsidRPr="00FB689E">
        <w:rPr>
          <w:rFonts w:ascii="Arial" w:hAnsi="Arial" w:cs="Arial"/>
          <w:lang w:val="en-US"/>
        </w:rPr>
        <w:t>gpx</w:t>
      </w:r>
      <w:proofErr w:type="spellEnd"/>
      <w:r w:rsidRPr="00FB689E">
        <w:rPr>
          <w:rFonts w:ascii="Arial" w:hAnsi="Arial" w:cs="Arial"/>
          <w:lang w:val="en-US"/>
        </w:rPr>
        <w:t>:</w:t>
      </w:r>
      <w:r w:rsidRPr="00FB689E">
        <w:rPr>
          <w:rFonts w:ascii="Arial" w:hAnsi="Arial" w:cs="Arial"/>
          <w:lang w:val="en-US"/>
        </w:rPr>
        <w:tab/>
        <w:t>points at the sun and moon drawings</w:t>
      </w:r>
    </w:p>
    <w:p w14:paraId="442F96E6" w14:textId="48AB0BDA" w:rsidR="004270D3" w:rsidRPr="007000ED" w:rsidRDefault="00747FBD" w:rsidP="004270D3">
      <w:pPr>
        <w:ind w:left="720"/>
        <w:rPr>
          <w:rFonts w:ascii="Arial" w:hAnsi="Arial" w:cs="Arial"/>
          <w:b/>
          <w:color w:val="00B0F0"/>
          <w:lang w:val="en-US"/>
        </w:rPr>
      </w:pPr>
      <w:r>
        <w:rPr>
          <w:rFonts w:ascii="Arial" w:hAnsi="Arial" w:cs="Arial"/>
          <w:b/>
          <w:color w:val="00B0F0"/>
          <w:lang w:val="en-US"/>
        </w:rPr>
        <w:t>%</w:t>
      </w:r>
      <w:proofErr w:type="spellStart"/>
      <w:r>
        <w:rPr>
          <w:rFonts w:ascii="Arial" w:hAnsi="Arial" w:cs="Arial"/>
          <w:b/>
          <w:color w:val="00B0F0"/>
          <w:lang w:val="en-US"/>
        </w:rPr>
        <w:t>gcd</w:t>
      </w:r>
      <w:proofErr w:type="spellEnd"/>
      <w:r>
        <w:rPr>
          <w:rFonts w:ascii="Arial" w:hAnsi="Arial" w:cs="Arial"/>
          <w:b/>
          <w:color w:val="00B0F0"/>
          <w:lang w:val="en-US"/>
        </w:rPr>
        <w:t xml:space="preserve">:  </w:t>
      </w:r>
      <w:r w:rsidR="00E853EE" w:rsidRPr="007000ED">
        <w:rPr>
          <w:rFonts w:ascii="Arial" w:hAnsi="Arial" w:cs="Arial"/>
          <w:b/>
          <w:color w:val="00B0F0"/>
          <w:lang w:val="en-US"/>
        </w:rPr>
        <w:t>$</w:t>
      </w:r>
      <w:proofErr w:type="gramStart"/>
      <w:r w:rsidR="00E853EE" w:rsidRPr="007000ED">
        <w:rPr>
          <w:rFonts w:ascii="Arial" w:hAnsi="Arial" w:cs="Arial"/>
          <w:b/>
          <w:color w:val="00B0F0"/>
          <w:lang w:val="en-US"/>
        </w:rPr>
        <w:t>D:</w:t>
      </w:r>
      <w:r w:rsidR="00B666C9" w:rsidRPr="007000ED">
        <w:rPr>
          <w:rFonts w:ascii="Arial" w:hAnsi="Arial" w:cs="Arial"/>
          <w:b/>
          <w:color w:val="00B0F0"/>
          <w:lang w:val="en-US"/>
        </w:rPr>
        <w:t>F</w:t>
      </w:r>
      <w:r w:rsidR="00E853EE" w:rsidRPr="007000ED">
        <w:rPr>
          <w:rFonts w:ascii="Arial" w:hAnsi="Arial" w:cs="Arial"/>
          <w:b/>
          <w:color w:val="00B0F0"/>
          <w:lang w:val="en-US"/>
        </w:rPr>
        <w:t>Point</w:t>
      </w:r>
      <w:proofErr w:type="gramEnd"/>
      <w:r w:rsidR="00E853EE" w:rsidRPr="007000ED">
        <w:rPr>
          <w:rFonts w:ascii="Arial" w:hAnsi="Arial" w:cs="Arial"/>
          <w:b/>
          <w:color w:val="00B0F0"/>
          <w:lang w:val="en-US"/>
        </w:rPr>
        <w:t>#sun</w:t>
      </w:r>
      <w:r w:rsidR="00D52CC1" w:rsidRPr="007000ED">
        <w:rPr>
          <w:rFonts w:ascii="Arial" w:hAnsi="Arial" w:cs="Arial"/>
          <w:b/>
          <w:color w:val="00B0F0"/>
          <w:lang w:val="en-US"/>
        </w:rPr>
        <w:t>|RE</w:t>
      </w:r>
      <w:r w:rsidR="00E853EE" w:rsidRPr="007000ED">
        <w:rPr>
          <w:rFonts w:ascii="Arial" w:hAnsi="Arial" w:cs="Arial"/>
          <w:b/>
          <w:color w:val="00B0F0"/>
          <w:lang w:val="en-US"/>
        </w:rPr>
        <w:t xml:space="preserve"> $</w:t>
      </w:r>
      <w:proofErr w:type="spellStart"/>
      <w:proofErr w:type="gramStart"/>
      <w:r w:rsidR="00E853EE" w:rsidRPr="007000ED">
        <w:rPr>
          <w:rFonts w:ascii="Arial" w:hAnsi="Arial" w:cs="Arial"/>
          <w:b/>
          <w:color w:val="00B0F0"/>
          <w:lang w:val="en-US"/>
        </w:rPr>
        <w:t>D:</w:t>
      </w:r>
      <w:r w:rsidR="00B666C9" w:rsidRPr="007000ED">
        <w:rPr>
          <w:rFonts w:ascii="Arial" w:hAnsi="Arial" w:cs="Arial"/>
          <w:b/>
          <w:color w:val="00B0F0"/>
          <w:lang w:val="en-US"/>
        </w:rPr>
        <w:t>F</w:t>
      </w:r>
      <w:r w:rsidR="00E853EE" w:rsidRPr="007000ED">
        <w:rPr>
          <w:rFonts w:ascii="Arial" w:hAnsi="Arial" w:cs="Arial"/>
          <w:b/>
          <w:color w:val="00B0F0"/>
          <w:lang w:val="en-US"/>
        </w:rPr>
        <w:t>Point</w:t>
      </w:r>
      <w:proofErr w:type="gramEnd"/>
      <w:r w:rsidR="004270D3" w:rsidRPr="007000ED">
        <w:rPr>
          <w:rFonts w:ascii="Arial" w:hAnsi="Arial" w:cs="Arial"/>
          <w:b/>
          <w:color w:val="00B0F0"/>
          <w:lang w:val="en-US"/>
        </w:rPr>
        <w:t>#moon</w:t>
      </w:r>
      <w:r w:rsidR="00D52CC1" w:rsidRPr="007000ED">
        <w:rPr>
          <w:rFonts w:ascii="Arial" w:hAnsi="Arial" w:cs="Arial"/>
          <w:b/>
          <w:color w:val="00B0F0"/>
          <w:lang w:val="en-US"/>
        </w:rPr>
        <w:t>|RE</w:t>
      </w:r>
      <w:proofErr w:type="spellEnd"/>
      <w:r w:rsidR="004270D3" w:rsidRPr="007000ED">
        <w:rPr>
          <w:rFonts w:ascii="Arial" w:hAnsi="Arial" w:cs="Arial"/>
          <w:b/>
          <w:color w:val="00B0F0"/>
          <w:lang w:val="en-US"/>
        </w:rPr>
        <w:t xml:space="preserve">  </w:t>
      </w:r>
    </w:p>
    <w:p w14:paraId="70BCBDC8" w14:textId="77777777" w:rsidR="00735EBF" w:rsidRPr="00FB689E" w:rsidRDefault="00735EBF" w:rsidP="00735EBF">
      <w:pPr>
        <w:ind w:left="720"/>
        <w:rPr>
          <w:rFonts w:ascii="Arial" w:hAnsi="Arial" w:cs="Arial"/>
          <w:lang w:val="en-US"/>
        </w:rPr>
      </w:pPr>
    </w:p>
    <w:p w14:paraId="13C9A5C2" w14:textId="77777777" w:rsidR="00C94E2E" w:rsidRPr="00FB689E" w:rsidRDefault="00363C77" w:rsidP="006201CD">
      <w:pPr>
        <w:numPr>
          <w:ilvl w:val="0"/>
          <w:numId w:val="9"/>
        </w:numPr>
        <w:rPr>
          <w:rFonts w:ascii="Arial" w:hAnsi="Arial" w:cs="Arial"/>
          <w:lang w:val="en-US"/>
        </w:rPr>
      </w:pPr>
      <w:r w:rsidRPr="00FB689E">
        <w:rPr>
          <w:rFonts w:ascii="Arial" w:hAnsi="Arial" w:cs="Arial"/>
          <w:lang w:val="en-US"/>
        </w:rPr>
        <w:t>We tend to code the pinnacle of a gesture, rather than the</w:t>
      </w:r>
      <w:r w:rsidR="00C94E2E" w:rsidRPr="00FB689E">
        <w:rPr>
          <w:rFonts w:ascii="Arial" w:hAnsi="Arial" w:cs="Arial"/>
          <w:lang w:val="en-US"/>
        </w:rPr>
        <w:t xml:space="preserve"> warm-up to the gesture. So if the child</w:t>
      </w:r>
      <w:r w:rsidRPr="00FB689E">
        <w:rPr>
          <w:rFonts w:ascii="Arial" w:hAnsi="Arial" w:cs="Arial"/>
          <w:lang w:val="en-US"/>
        </w:rPr>
        <w:t xml:space="preserve"> is moving like she’s about to point during one utterance, but you can’t tell for sure that it’s going to be a point until the next utterance, you would put the gesture with the second utterance but not the first. </w:t>
      </w:r>
    </w:p>
    <w:p w14:paraId="39E8BFF2" w14:textId="77777777" w:rsidR="00735EBF" w:rsidRPr="00FB689E" w:rsidRDefault="00735EBF" w:rsidP="00735EBF">
      <w:pPr>
        <w:ind w:left="720"/>
        <w:rPr>
          <w:rFonts w:ascii="Arial" w:hAnsi="Arial" w:cs="Arial"/>
          <w:lang w:val="en-US"/>
        </w:rPr>
      </w:pPr>
    </w:p>
    <w:p w14:paraId="77179754" w14:textId="60C8AA0B" w:rsidR="00D52CC1" w:rsidRPr="00D52CC1" w:rsidRDefault="00363C77" w:rsidP="00D52CC1">
      <w:pPr>
        <w:numPr>
          <w:ilvl w:val="0"/>
          <w:numId w:val="9"/>
        </w:numPr>
        <w:rPr>
          <w:rFonts w:ascii="Arial" w:hAnsi="Arial" w:cs="Arial"/>
          <w:lang w:val="en-US"/>
        </w:rPr>
      </w:pPr>
      <w:r w:rsidRPr="00FB689E">
        <w:rPr>
          <w:rFonts w:ascii="Arial" w:hAnsi="Arial" w:cs="Arial"/>
          <w:lang w:val="en-US"/>
        </w:rPr>
        <w:t xml:space="preserve">If the child </w:t>
      </w:r>
      <w:r w:rsidR="007F7322" w:rsidRPr="00FB689E">
        <w:rPr>
          <w:rFonts w:ascii="Arial" w:hAnsi="Arial" w:cs="Arial"/>
          <w:lang w:val="en-US"/>
        </w:rPr>
        <w:t xml:space="preserve">or parent gestures </w:t>
      </w:r>
      <w:r w:rsidRPr="00FB689E">
        <w:rPr>
          <w:rFonts w:ascii="Arial" w:hAnsi="Arial" w:cs="Arial"/>
          <w:lang w:val="en-US"/>
        </w:rPr>
        <w:t xml:space="preserve">to an object thinking it’s one thing, but it’s </w:t>
      </w:r>
      <w:proofErr w:type="gramStart"/>
      <w:r w:rsidRPr="00FB689E">
        <w:rPr>
          <w:rFonts w:ascii="Arial" w:hAnsi="Arial" w:cs="Arial"/>
          <w:lang w:val="en-US"/>
        </w:rPr>
        <w:t>actually something</w:t>
      </w:r>
      <w:proofErr w:type="gramEnd"/>
      <w:r w:rsidRPr="00FB689E">
        <w:rPr>
          <w:rFonts w:ascii="Arial" w:hAnsi="Arial" w:cs="Arial"/>
          <w:lang w:val="en-US"/>
        </w:rPr>
        <w:t xml:space="preserve"> else, put what the object really is </w:t>
      </w:r>
      <w:r w:rsidR="007F7322" w:rsidRPr="00FB689E">
        <w:rPr>
          <w:rFonts w:ascii="Arial" w:hAnsi="Arial" w:cs="Arial"/>
          <w:lang w:val="en-US"/>
        </w:rPr>
        <w:t>as</w:t>
      </w:r>
      <w:r w:rsidRPr="00FB689E">
        <w:rPr>
          <w:rFonts w:ascii="Arial" w:hAnsi="Arial" w:cs="Arial"/>
          <w:lang w:val="en-US"/>
        </w:rPr>
        <w:t xml:space="preserve"> the object</w:t>
      </w:r>
      <w:r w:rsidR="007F7322" w:rsidRPr="00FB689E">
        <w:rPr>
          <w:rFonts w:ascii="Arial" w:hAnsi="Arial" w:cs="Arial"/>
          <w:lang w:val="en-US"/>
        </w:rPr>
        <w:t xml:space="preserve">/gloss. </w:t>
      </w:r>
      <w:r w:rsidRPr="00FB689E">
        <w:rPr>
          <w:rFonts w:ascii="Arial" w:hAnsi="Arial" w:cs="Arial"/>
          <w:lang w:val="en-US"/>
        </w:rPr>
        <w:t xml:space="preserve">For example, if C holds up a pencil and says “pen!” you would put </w:t>
      </w:r>
      <w:r w:rsidRPr="00FB689E">
        <w:rPr>
          <w:rFonts w:ascii="Arial" w:hAnsi="Arial" w:cs="Arial"/>
          <w:i/>
          <w:lang w:val="en-US"/>
        </w:rPr>
        <w:t>pencil</w:t>
      </w:r>
      <w:r w:rsidRPr="00FB689E">
        <w:rPr>
          <w:rFonts w:ascii="Arial" w:hAnsi="Arial" w:cs="Arial"/>
          <w:lang w:val="en-US"/>
        </w:rPr>
        <w:t xml:space="preserve"> </w:t>
      </w:r>
      <w:r w:rsidR="007F7322" w:rsidRPr="00FB689E">
        <w:rPr>
          <w:rFonts w:ascii="Arial" w:hAnsi="Arial" w:cs="Arial"/>
          <w:lang w:val="en-US"/>
        </w:rPr>
        <w:t>for the object</w:t>
      </w:r>
      <w:r w:rsidRPr="00FB689E">
        <w:rPr>
          <w:rFonts w:ascii="Arial" w:hAnsi="Arial" w:cs="Arial"/>
          <w:lang w:val="en-US"/>
        </w:rPr>
        <w:t xml:space="preserve">, even if you feel that C really “meant” pen. </w:t>
      </w:r>
      <w:r w:rsidR="00D52CC1">
        <w:rPr>
          <w:rFonts w:ascii="Arial" w:hAnsi="Arial" w:cs="Arial"/>
          <w:lang w:val="en-US"/>
        </w:rPr>
        <w:t>This would still be counted as reinforcing, in terms of the gesture-speech relation.</w:t>
      </w:r>
    </w:p>
    <w:p w14:paraId="11ABF956" w14:textId="77777777" w:rsidR="007F7322" w:rsidRPr="00FB689E" w:rsidRDefault="007F7322" w:rsidP="007F7322">
      <w:pPr>
        <w:ind w:left="720"/>
        <w:rPr>
          <w:rFonts w:ascii="Arial" w:hAnsi="Arial" w:cs="Arial"/>
          <w:lang w:val="en-US"/>
        </w:rPr>
      </w:pPr>
    </w:p>
    <w:p w14:paraId="0D8906B3" w14:textId="228CECE8" w:rsidR="007F7322" w:rsidRPr="00747FBD" w:rsidRDefault="00747FBD" w:rsidP="007F7322">
      <w:pPr>
        <w:ind w:left="720"/>
        <w:rPr>
          <w:rFonts w:ascii="Arial" w:hAnsi="Arial" w:cs="Arial"/>
          <w:b/>
          <w:color w:val="00B0F0"/>
          <w:lang w:val="en-US"/>
        </w:rPr>
      </w:pPr>
      <w:r>
        <w:rPr>
          <w:rFonts w:ascii="Arial" w:hAnsi="Arial" w:cs="Arial"/>
          <w:b/>
          <w:color w:val="00B0F0"/>
          <w:lang w:val="en-US"/>
        </w:rPr>
        <w:t>%</w:t>
      </w:r>
      <w:proofErr w:type="spellStart"/>
      <w:r>
        <w:rPr>
          <w:rFonts w:ascii="Arial" w:hAnsi="Arial" w:cs="Arial"/>
          <w:b/>
          <w:color w:val="00B0F0"/>
          <w:lang w:val="en-US"/>
        </w:rPr>
        <w:t>gcd</w:t>
      </w:r>
      <w:proofErr w:type="spellEnd"/>
      <w:r>
        <w:rPr>
          <w:rFonts w:ascii="Arial" w:hAnsi="Arial" w:cs="Arial"/>
          <w:b/>
          <w:color w:val="00B0F0"/>
          <w:lang w:val="en-US"/>
        </w:rPr>
        <w:t xml:space="preserve">:  </w:t>
      </w:r>
      <w:r w:rsidR="00E853EE" w:rsidRPr="00747FBD">
        <w:rPr>
          <w:rFonts w:ascii="Arial" w:hAnsi="Arial" w:cs="Arial"/>
          <w:b/>
          <w:color w:val="00B0F0"/>
          <w:lang w:val="en-US"/>
        </w:rPr>
        <w:t>$</w:t>
      </w:r>
      <w:proofErr w:type="spellStart"/>
      <w:proofErr w:type="gramStart"/>
      <w:r w:rsidR="00E853EE" w:rsidRPr="00747FBD">
        <w:rPr>
          <w:rFonts w:ascii="Arial" w:hAnsi="Arial" w:cs="Arial"/>
          <w:b/>
          <w:color w:val="00B0F0"/>
          <w:lang w:val="en-US"/>
        </w:rPr>
        <w:t>D:</w:t>
      </w:r>
      <w:r w:rsidR="00B666C9" w:rsidRPr="00747FBD">
        <w:rPr>
          <w:rFonts w:ascii="Arial" w:hAnsi="Arial" w:cs="Arial"/>
          <w:b/>
          <w:color w:val="00B0F0"/>
          <w:lang w:val="en-US"/>
        </w:rPr>
        <w:t>F</w:t>
      </w:r>
      <w:r w:rsidR="00E853EE" w:rsidRPr="00747FBD">
        <w:rPr>
          <w:rFonts w:ascii="Arial" w:hAnsi="Arial" w:cs="Arial"/>
          <w:b/>
          <w:color w:val="00B0F0"/>
          <w:lang w:val="en-US"/>
        </w:rPr>
        <w:t>Point</w:t>
      </w:r>
      <w:proofErr w:type="gramEnd"/>
      <w:r w:rsidR="0052203F" w:rsidRPr="00747FBD">
        <w:rPr>
          <w:rFonts w:ascii="Arial" w:hAnsi="Arial" w:cs="Arial"/>
          <w:b/>
          <w:color w:val="00B0F0"/>
          <w:lang w:val="en-US"/>
        </w:rPr>
        <w:t>#</w:t>
      </w:r>
      <w:r w:rsidR="007F7322" w:rsidRPr="00747FBD">
        <w:rPr>
          <w:rFonts w:ascii="Arial" w:hAnsi="Arial" w:cs="Arial"/>
          <w:b/>
          <w:color w:val="00B0F0"/>
          <w:lang w:val="en-US"/>
        </w:rPr>
        <w:t>pencil</w:t>
      </w:r>
      <w:r w:rsidR="00D52CC1" w:rsidRPr="00747FBD">
        <w:rPr>
          <w:rFonts w:ascii="Arial" w:hAnsi="Arial" w:cs="Arial"/>
          <w:b/>
          <w:color w:val="00B0F0"/>
          <w:lang w:val="en-US"/>
        </w:rPr>
        <w:t>|RE</w:t>
      </w:r>
      <w:proofErr w:type="spellEnd"/>
    </w:p>
    <w:p w14:paraId="5CD2CC2E" w14:textId="77777777" w:rsidR="00735EBF" w:rsidRPr="00FB689E" w:rsidRDefault="00735EBF" w:rsidP="003742F0">
      <w:pPr>
        <w:rPr>
          <w:rFonts w:ascii="Arial" w:hAnsi="Arial" w:cs="Arial"/>
          <w:lang w:val="en-US"/>
        </w:rPr>
      </w:pPr>
    </w:p>
    <w:p w14:paraId="1DEFE1AC" w14:textId="77777777" w:rsidR="00363C77" w:rsidRDefault="00363C77" w:rsidP="006201CD">
      <w:pPr>
        <w:numPr>
          <w:ilvl w:val="0"/>
          <w:numId w:val="9"/>
        </w:numPr>
        <w:rPr>
          <w:rFonts w:ascii="Arial" w:hAnsi="Arial" w:cs="Arial"/>
          <w:lang w:val="en-US"/>
        </w:rPr>
      </w:pPr>
      <w:r w:rsidRPr="00FB689E">
        <w:rPr>
          <w:rFonts w:ascii="Arial" w:hAnsi="Arial" w:cs="Arial"/>
          <w:lang w:val="en-US"/>
        </w:rPr>
        <w:t>When coding gesture during songs or gameplay, a movement is NOT considered a gesture if it is a standard part of the song. Our classic example of this is the Itsy Bitsy Spider, where you move your hands like a spider climbing up the water spout. Other songs like this include Wheels on the Bus, Patty-Cake, etc. But, if the gesture is not a standard part of the song, it IS coded even if the words of the song are not transcribed. So for example, if a child is singing Old MacDonald, and makes a snout gesture when he sings “and on this farm he had a pig,” that gesture would be coded as iconic, because gesture is not part of some r</w:t>
      </w:r>
      <w:r w:rsidR="00C94E2E" w:rsidRPr="00FB689E">
        <w:rPr>
          <w:rFonts w:ascii="Arial" w:hAnsi="Arial" w:cs="Arial"/>
          <w:lang w:val="en-US"/>
        </w:rPr>
        <w:t>itual associated with the song.</w:t>
      </w:r>
    </w:p>
    <w:p w14:paraId="3DEA1F0A" w14:textId="77777777" w:rsidR="0051371B" w:rsidRPr="00E853EE" w:rsidRDefault="0051371B" w:rsidP="0051371B">
      <w:pPr>
        <w:ind w:left="360"/>
        <w:rPr>
          <w:rFonts w:asciiTheme="majorHAnsi" w:hAnsiTheme="majorHAnsi" w:cs="Arial"/>
          <w:lang w:val="en-US"/>
        </w:rPr>
      </w:pPr>
    </w:p>
    <w:p w14:paraId="6A959CE7" w14:textId="29F11F2C" w:rsidR="00B666C9" w:rsidRPr="00781F63" w:rsidRDefault="00B666C9" w:rsidP="00B666C9">
      <w:pPr>
        <w:numPr>
          <w:ilvl w:val="0"/>
          <w:numId w:val="9"/>
        </w:numPr>
        <w:rPr>
          <w:rFonts w:ascii="Arial" w:hAnsi="Arial" w:cs="Arial"/>
          <w:lang w:val="en-US"/>
        </w:rPr>
      </w:pPr>
      <w:r w:rsidRPr="008D505B">
        <w:rPr>
          <w:rFonts w:ascii="Arial" w:hAnsi="Arial" w:cs="Arial"/>
        </w:rPr>
        <w:t>Tildes (</w:t>
      </w:r>
      <w:r w:rsidR="0051371B" w:rsidRPr="008D505B">
        <w:rPr>
          <w:rFonts w:ascii="Arial" w:hAnsi="Arial" w:cs="Arial"/>
        </w:rPr>
        <w:t>~</w:t>
      </w:r>
      <w:r w:rsidRPr="008D505B">
        <w:rPr>
          <w:rFonts w:ascii="Arial" w:hAnsi="Arial" w:cs="Arial"/>
        </w:rPr>
        <w:t>)</w:t>
      </w:r>
      <w:r w:rsidR="0051371B" w:rsidRPr="008D505B">
        <w:rPr>
          <w:rFonts w:ascii="Arial" w:hAnsi="Arial" w:cs="Arial"/>
        </w:rPr>
        <w:t xml:space="preserve"> </w:t>
      </w:r>
      <w:r w:rsidRPr="008D505B">
        <w:rPr>
          <w:rFonts w:ascii="Arial" w:hAnsi="Arial" w:cs="Arial"/>
        </w:rPr>
        <w:t>are</w:t>
      </w:r>
      <w:r w:rsidR="0051371B" w:rsidRPr="008D505B">
        <w:rPr>
          <w:rFonts w:ascii="Arial" w:hAnsi="Arial" w:cs="Arial"/>
        </w:rPr>
        <w:t xml:space="preserve"> used for gestures that span more than one utterance. When a gesture accompanies more than one utterance, the first gesture is coded normally, and for all subsequent utterances you can copy and paste everything you had for the first gesture </w:t>
      </w:r>
      <w:r w:rsidRPr="008D505B">
        <w:rPr>
          <w:rFonts w:ascii="Arial" w:hAnsi="Arial" w:cs="Arial"/>
        </w:rPr>
        <w:t>then</w:t>
      </w:r>
      <w:r w:rsidR="0051371B" w:rsidRPr="008D505B">
        <w:rPr>
          <w:rFonts w:ascii="Arial" w:hAnsi="Arial" w:cs="Arial"/>
        </w:rPr>
        <w:t xml:space="preserve"> add a ~ </w:t>
      </w:r>
      <w:r w:rsidRPr="008D505B">
        <w:rPr>
          <w:rFonts w:ascii="Arial" w:hAnsi="Arial" w:cs="Arial"/>
        </w:rPr>
        <w:t xml:space="preserve">in two places: before the $ and after the # </w:t>
      </w:r>
      <w:r w:rsidRPr="00DD3258">
        <w:rPr>
          <w:rFonts w:ascii="Arial" w:hAnsi="Arial" w:cs="Arial"/>
          <w:b/>
          <w:color w:val="00B0F0"/>
        </w:rPr>
        <w:t>(e.g., ~$D:FPoint#~pencil|RE)</w:t>
      </w:r>
      <w:r w:rsidR="0051371B" w:rsidRPr="00DD3258">
        <w:rPr>
          <w:rFonts w:ascii="Arial" w:hAnsi="Arial" w:cs="Arial"/>
          <w:b/>
          <w:color w:val="00B0F0"/>
        </w:rPr>
        <w:t xml:space="preserve">. </w:t>
      </w:r>
    </w:p>
    <w:p w14:paraId="65A7464C" w14:textId="7392FC59" w:rsidR="008D505B" w:rsidRDefault="0051371B" w:rsidP="006718DE">
      <w:pPr>
        <w:pStyle w:val="ColorfulList-Accent11"/>
        <w:ind w:left="1440"/>
        <w:rPr>
          <w:rFonts w:ascii="Arial" w:hAnsi="Arial" w:cs="Arial"/>
          <w:sz w:val="24"/>
          <w:szCs w:val="24"/>
        </w:rPr>
      </w:pPr>
      <w:r w:rsidRPr="008D505B">
        <w:rPr>
          <w:rFonts w:ascii="Arial" w:hAnsi="Arial" w:cs="Arial"/>
          <w:b/>
          <w:sz w:val="24"/>
          <w:szCs w:val="24"/>
        </w:rPr>
        <w:lastRenderedPageBreak/>
        <w:t>Note</w:t>
      </w:r>
      <w:r w:rsidRPr="008D505B">
        <w:rPr>
          <w:rFonts w:ascii="Arial" w:hAnsi="Arial" w:cs="Arial"/>
          <w:sz w:val="24"/>
          <w:szCs w:val="24"/>
        </w:rPr>
        <w:t xml:space="preserve"> – there will never ever be a gesture with a ~ and no speech accompanying it. We only use the ~ code so that we don’t miss anything about the relationship between the gesture and any new speech. If a gesture happens once, and is still occurring during a new utterance, then we want to be able capture the relationship between the two. But we also don’t want it to look like there’s been an entirely new gesture, so we add a ~. But, if there is no new speech, then even if a gesture goes on for a long time, there’s no gesture-speech relationship to capture and no need for a gesture with a ~.</w:t>
      </w:r>
      <w:r w:rsidR="006718DE" w:rsidRPr="008D505B">
        <w:rPr>
          <w:rFonts w:ascii="Arial" w:hAnsi="Arial" w:cs="Arial"/>
          <w:sz w:val="24"/>
          <w:szCs w:val="24"/>
        </w:rPr>
        <w:t xml:space="preserve"> </w:t>
      </w:r>
    </w:p>
    <w:p w14:paraId="1A480F8A" w14:textId="77777777" w:rsidR="008D505B" w:rsidRDefault="008D505B" w:rsidP="006718DE">
      <w:pPr>
        <w:pStyle w:val="ColorfulList-Accent11"/>
        <w:ind w:left="1440"/>
        <w:rPr>
          <w:rFonts w:ascii="Arial" w:hAnsi="Arial" w:cs="Arial"/>
          <w:sz w:val="24"/>
          <w:szCs w:val="24"/>
        </w:rPr>
      </w:pPr>
    </w:p>
    <w:p w14:paraId="7415CD5D" w14:textId="5988E3AB" w:rsidR="006718DE" w:rsidRPr="008D505B" w:rsidRDefault="006718DE" w:rsidP="008D505B">
      <w:pPr>
        <w:pStyle w:val="ColorfulList-Accent11"/>
        <w:ind w:left="1440"/>
        <w:rPr>
          <w:rFonts w:ascii="Arial" w:hAnsi="Arial" w:cs="Arial"/>
          <w:b/>
          <w:sz w:val="24"/>
          <w:szCs w:val="24"/>
        </w:rPr>
      </w:pPr>
      <w:r w:rsidRPr="008D505B">
        <w:rPr>
          <w:rFonts w:ascii="Arial" w:hAnsi="Arial" w:cs="Arial"/>
          <w:b/>
          <w:sz w:val="24"/>
          <w:szCs w:val="24"/>
        </w:rPr>
        <w:t>For example:</w:t>
      </w:r>
    </w:p>
    <w:p w14:paraId="037452AA" w14:textId="77777777" w:rsidR="006718DE" w:rsidRPr="007F0FE0" w:rsidRDefault="006718DE" w:rsidP="000D30D6">
      <w:pPr>
        <w:pStyle w:val="ColorfulList-Accent11"/>
        <w:ind w:left="1440"/>
        <w:rPr>
          <w:rFonts w:ascii="Arial" w:hAnsi="Arial" w:cs="Arial"/>
          <w:sz w:val="24"/>
          <w:szCs w:val="24"/>
        </w:rPr>
      </w:pPr>
      <w:r w:rsidRPr="007F0FE0">
        <w:rPr>
          <w:rFonts w:ascii="Arial" w:hAnsi="Arial" w:cs="Arial"/>
          <w:sz w:val="24"/>
          <w:szCs w:val="24"/>
        </w:rPr>
        <w:t>*MOT:</w:t>
      </w:r>
      <w:r w:rsidRPr="007F0FE0">
        <w:rPr>
          <w:rFonts w:ascii="Arial" w:hAnsi="Arial" w:cs="Arial"/>
          <w:sz w:val="24"/>
          <w:szCs w:val="24"/>
        </w:rPr>
        <w:tab/>
        <w:t>what's this?</w:t>
      </w:r>
    </w:p>
    <w:p w14:paraId="2093EA33" w14:textId="77777777" w:rsidR="006718DE" w:rsidRPr="007F0FE0" w:rsidRDefault="006718DE" w:rsidP="000D30D6">
      <w:pPr>
        <w:pStyle w:val="ColorfulList-Accent11"/>
        <w:ind w:left="1440"/>
        <w:rPr>
          <w:rFonts w:ascii="Arial" w:hAnsi="Arial" w:cs="Arial"/>
          <w:sz w:val="24"/>
          <w:szCs w:val="24"/>
        </w:rPr>
      </w:pPr>
      <w:r w:rsidRPr="007F0FE0">
        <w:rPr>
          <w:rFonts w:ascii="Arial" w:hAnsi="Arial" w:cs="Arial"/>
          <w:sz w:val="24"/>
          <w:szCs w:val="24"/>
        </w:rPr>
        <w:t>%</w:t>
      </w:r>
      <w:proofErr w:type="spellStart"/>
      <w:r w:rsidRPr="007F0FE0">
        <w:rPr>
          <w:rFonts w:ascii="Arial" w:hAnsi="Arial" w:cs="Arial"/>
          <w:sz w:val="24"/>
          <w:szCs w:val="24"/>
        </w:rPr>
        <w:t>gpx</w:t>
      </w:r>
      <w:proofErr w:type="spellEnd"/>
      <w:r w:rsidRPr="007F0FE0">
        <w:rPr>
          <w:rFonts w:ascii="Arial" w:hAnsi="Arial" w:cs="Arial"/>
          <w:sz w:val="24"/>
          <w:szCs w:val="24"/>
        </w:rPr>
        <w:t>:</w:t>
      </w:r>
      <w:r w:rsidRPr="007F0FE0">
        <w:rPr>
          <w:rFonts w:ascii="Arial" w:hAnsi="Arial" w:cs="Arial"/>
          <w:sz w:val="24"/>
          <w:szCs w:val="24"/>
        </w:rPr>
        <w:tab/>
        <w:t xml:space="preserve">shows horse to CHI </w:t>
      </w:r>
    </w:p>
    <w:p w14:paraId="658C60F8" w14:textId="77777777" w:rsidR="006718DE" w:rsidRPr="007F0FE0" w:rsidRDefault="006718DE" w:rsidP="000D30D6">
      <w:pPr>
        <w:pStyle w:val="ColorfulList-Accent11"/>
        <w:ind w:left="1440"/>
        <w:rPr>
          <w:rFonts w:ascii="Arial" w:hAnsi="Arial" w:cs="Arial"/>
          <w:sz w:val="24"/>
          <w:szCs w:val="24"/>
        </w:rPr>
      </w:pPr>
      <w:r w:rsidRPr="007F0FE0">
        <w:rPr>
          <w:rFonts w:ascii="Arial" w:hAnsi="Arial" w:cs="Arial"/>
          <w:sz w:val="24"/>
          <w:szCs w:val="24"/>
        </w:rPr>
        <w:t>%</w:t>
      </w:r>
      <w:proofErr w:type="spellStart"/>
      <w:r w:rsidRPr="007F0FE0">
        <w:rPr>
          <w:rFonts w:ascii="Arial" w:hAnsi="Arial" w:cs="Arial"/>
          <w:sz w:val="24"/>
          <w:szCs w:val="24"/>
        </w:rPr>
        <w:t>gcd</w:t>
      </w:r>
      <w:proofErr w:type="spellEnd"/>
      <w:r w:rsidRPr="007F0FE0">
        <w:rPr>
          <w:rFonts w:ascii="Arial" w:hAnsi="Arial" w:cs="Arial"/>
          <w:sz w:val="24"/>
          <w:szCs w:val="24"/>
        </w:rPr>
        <w:t>:</w:t>
      </w:r>
      <w:r w:rsidRPr="007F0FE0">
        <w:rPr>
          <w:rFonts w:ascii="Arial" w:hAnsi="Arial" w:cs="Arial"/>
          <w:sz w:val="24"/>
          <w:szCs w:val="24"/>
        </w:rPr>
        <w:tab/>
        <w:t>$</w:t>
      </w:r>
      <w:proofErr w:type="spellStart"/>
      <w:proofErr w:type="gramStart"/>
      <w:r w:rsidRPr="007F0FE0">
        <w:rPr>
          <w:rFonts w:ascii="Arial" w:hAnsi="Arial" w:cs="Arial"/>
          <w:sz w:val="24"/>
          <w:szCs w:val="24"/>
        </w:rPr>
        <w:t>D:Hold</w:t>
      </w:r>
      <w:proofErr w:type="gramEnd"/>
      <w:r w:rsidRPr="007F0FE0">
        <w:rPr>
          <w:rFonts w:ascii="Arial" w:hAnsi="Arial" w:cs="Arial"/>
          <w:sz w:val="24"/>
          <w:szCs w:val="24"/>
        </w:rPr>
        <w:t>_s#horse|DIS</w:t>
      </w:r>
      <w:proofErr w:type="spellEnd"/>
    </w:p>
    <w:p w14:paraId="0BA1647E" w14:textId="77777777" w:rsidR="00781F63" w:rsidRDefault="006718DE" w:rsidP="000D30D6">
      <w:pPr>
        <w:pStyle w:val="ColorfulList-Accent11"/>
        <w:ind w:left="1440"/>
        <w:rPr>
          <w:rFonts w:ascii="Arial" w:hAnsi="Arial" w:cs="Arial"/>
          <w:sz w:val="24"/>
          <w:szCs w:val="24"/>
        </w:rPr>
      </w:pPr>
      <w:r w:rsidRPr="007F0FE0">
        <w:rPr>
          <w:rFonts w:ascii="Arial" w:hAnsi="Arial" w:cs="Arial"/>
          <w:sz w:val="24"/>
          <w:szCs w:val="24"/>
        </w:rPr>
        <w:t>*MOT:</w:t>
      </w:r>
      <w:r w:rsidRPr="007F0FE0">
        <w:rPr>
          <w:rFonts w:ascii="Arial" w:hAnsi="Arial" w:cs="Arial"/>
          <w:sz w:val="24"/>
          <w:szCs w:val="24"/>
        </w:rPr>
        <w:tab/>
        <w:t>is a horse?</w:t>
      </w:r>
    </w:p>
    <w:p w14:paraId="3AE8FD12" w14:textId="4998DF82" w:rsidR="00781F63" w:rsidRDefault="006718DE" w:rsidP="000D30D6">
      <w:pPr>
        <w:pStyle w:val="ColorfulList-Accent11"/>
        <w:ind w:left="1440"/>
        <w:rPr>
          <w:rFonts w:ascii="Arial" w:hAnsi="Arial" w:cs="Arial"/>
          <w:sz w:val="24"/>
          <w:szCs w:val="24"/>
        </w:rPr>
      </w:pPr>
      <w:r w:rsidRPr="007F0FE0">
        <w:rPr>
          <w:rFonts w:ascii="Arial" w:hAnsi="Arial" w:cs="Arial"/>
          <w:sz w:val="24"/>
          <w:szCs w:val="24"/>
        </w:rPr>
        <w:t>%</w:t>
      </w:r>
      <w:proofErr w:type="spellStart"/>
      <w:r w:rsidRPr="007F0FE0">
        <w:rPr>
          <w:rFonts w:ascii="Arial" w:hAnsi="Arial" w:cs="Arial"/>
          <w:sz w:val="24"/>
          <w:szCs w:val="24"/>
        </w:rPr>
        <w:t>gpx</w:t>
      </w:r>
      <w:proofErr w:type="spellEnd"/>
      <w:r w:rsidRPr="007F0FE0">
        <w:rPr>
          <w:rFonts w:ascii="Arial" w:hAnsi="Arial" w:cs="Arial"/>
          <w:sz w:val="24"/>
          <w:szCs w:val="24"/>
        </w:rPr>
        <w:t>:</w:t>
      </w:r>
      <w:r w:rsidRPr="007F0FE0">
        <w:rPr>
          <w:rFonts w:ascii="Arial" w:hAnsi="Arial" w:cs="Arial"/>
          <w:sz w:val="24"/>
          <w:szCs w:val="24"/>
        </w:rPr>
        <w:tab/>
        <w:t xml:space="preserve">continues to show horse to CHI </w:t>
      </w:r>
    </w:p>
    <w:p w14:paraId="02808403" w14:textId="174175C1" w:rsidR="00B666C9" w:rsidRPr="00781F63" w:rsidRDefault="00DD3258" w:rsidP="000D30D6">
      <w:pPr>
        <w:pStyle w:val="ColorfulList-Accent11"/>
        <w:ind w:left="1440"/>
        <w:rPr>
          <w:rFonts w:ascii="Arial" w:hAnsi="Arial" w:cs="Arial"/>
          <w:sz w:val="24"/>
          <w:szCs w:val="24"/>
        </w:rPr>
      </w:pPr>
      <w:r>
        <w:rPr>
          <w:rFonts w:ascii="Arial" w:hAnsi="Arial" w:cs="Arial"/>
          <w:b/>
          <w:color w:val="00B0F0"/>
          <w:sz w:val="24"/>
          <w:szCs w:val="24"/>
        </w:rPr>
        <w:t>%</w:t>
      </w:r>
      <w:proofErr w:type="spellStart"/>
      <w:r>
        <w:rPr>
          <w:rFonts w:ascii="Arial" w:hAnsi="Arial" w:cs="Arial"/>
          <w:b/>
          <w:color w:val="00B0F0"/>
          <w:sz w:val="24"/>
          <w:szCs w:val="24"/>
        </w:rPr>
        <w:t>gcd</w:t>
      </w:r>
      <w:proofErr w:type="spellEnd"/>
      <w:r>
        <w:rPr>
          <w:rFonts w:ascii="Arial" w:hAnsi="Arial" w:cs="Arial"/>
          <w:b/>
          <w:color w:val="00B0F0"/>
          <w:sz w:val="24"/>
          <w:szCs w:val="24"/>
        </w:rPr>
        <w:t xml:space="preserve">:  </w:t>
      </w:r>
      <w:r w:rsidR="006718DE" w:rsidRPr="00DD3258">
        <w:rPr>
          <w:rFonts w:ascii="Arial" w:hAnsi="Arial" w:cs="Arial"/>
          <w:b/>
          <w:color w:val="00B0F0"/>
          <w:sz w:val="24"/>
          <w:szCs w:val="24"/>
        </w:rPr>
        <w:t>~$</w:t>
      </w:r>
      <w:proofErr w:type="spellStart"/>
      <w:proofErr w:type="gramStart"/>
      <w:r w:rsidR="006718DE" w:rsidRPr="00DD3258">
        <w:rPr>
          <w:rFonts w:ascii="Arial" w:hAnsi="Arial" w:cs="Arial"/>
          <w:b/>
          <w:color w:val="00B0F0"/>
          <w:sz w:val="24"/>
          <w:szCs w:val="24"/>
        </w:rPr>
        <w:t>D:Hold</w:t>
      </w:r>
      <w:proofErr w:type="gramEnd"/>
      <w:r w:rsidR="006718DE" w:rsidRPr="00DD3258">
        <w:rPr>
          <w:rFonts w:ascii="Arial" w:hAnsi="Arial" w:cs="Arial"/>
          <w:b/>
          <w:color w:val="00B0F0"/>
          <w:sz w:val="24"/>
          <w:szCs w:val="24"/>
        </w:rPr>
        <w:t>_s</w:t>
      </w:r>
      <w:proofErr w:type="spellEnd"/>
      <w:r w:rsidR="006718DE" w:rsidRPr="00DD3258">
        <w:rPr>
          <w:rFonts w:ascii="Arial" w:hAnsi="Arial" w:cs="Arial"/>
          <w:b/>
          <w:color w:val="00B0F0"/>
          <w:sz w:val="24"/>
          <w:szCs w:val="24"/>
        </w:rPr>
        <w:t>#~horse|RE</w:t>
      </w:r>
    </w:p>
    <w:p w14:paraId="6A7DCBE2" w14:textId="4250EB15" w:rsidR="00B666C9" w:rsidRPr="00E81C8C" w:rsidRDefault="00B666C9" w:rsidP="00E81C8C">
      <w:pPr>
        <w:pStyle w:val="ListParagraph"/>
        <w:numPr>
          <w:ilvl w:val="0"/>
          <w:numId w:val="9"/>
        </w:numPr>
        <w:rPr>
          <w:rFonts w:ascii="Arial" w:hAnsi="Arial" w:cs="Arial"/>
          <w:lang w:val="en-US"/>
        </w:rPr>
      </w:pPr>
      <w:r w:rsidRPr="00E81C8C">
        <w:rPr>
          <w:rFonts w:ascii="Arial" w:hAnsi="Arial" w:cs="Arial"/>
        </w:rPr>
        <w:t xml:space="preserve">It can be really helpful to highlight the gpx and act tiers in the transcript, so that you can skip right to where a gesture may have been produced. To do this click on “Color Keywords” under the </w:t>
      </w:r>
      <w:r w:rsidR="00A370FC">
        <w:rPr>
          <w:rFonts w:ascii="Arial" w:hAnsi="Arial" w:cs="Arial"/>
          <w:lang w:val="en-US"/>
        </w:rPr>
        <w:t>View</w:t>
      </w:r>
      <w:r w:rsidRPr="00E81C8C">
        <w:rPr>
          <w:rFonts w:ascii="Arial" w:hAnsi="Arial" w:cs="Arial"/>
        </w:rPr>
        <w:t xml:space="preserve"> menu (PC) or Size/Style menu (Mac). Add each tier to the list, select a color, and select ‘color entire tier’.</w:t>
      </w:r>
    </w:p>
    <w:p w14:paraId="16B1389D" w14:textId="77777777" w:rsidR="00EA2244" w:rsidRPr="00E853EE" w:rsidRDefault="00EA2244" w:rsidP="00EA2244">
      <w:pPr>
        <w:rPr>
          <w:rFonts w:ascii="Arial" w:hAnsi="Arial" w:cs="Arial"/>
          <w:b/>
          <w:lang w:val="en-US"/>
        </w:rPr>
      </w:pPr>
    </w:p>
    <w:p w14:paraId="27D58A32" w14:textId="77777777" w:rsidR="00BA4E9D" w:rsidRPr="00FB689E" w:rsidRDefault="00BA4E9D" w:rsidP="00310D79">
      <w:pPr>
        <w:rPr>
          <w:rFonts w:ascii="Arial" w:hAnsi="Arial" w:cs="Arial"/>
          <w:lang w:val="en-US"/>
        </w:rPr>
      </w:pPr>
    </w:p>
    <w:p w14:paraId="46236B9E" w14:textId="77777777" w:rsidR="00BA4E9D" w:rsidRPr="00FB689E" w:rsidRDefault="0054698E" w:rsidP="00310D79">
      <w:pPr>
        <w:rPr>
          <w:rFonts w:ascii="Arial" w:hAnsi="Arial" w:cs="Arial"/>
          <w:b/>
          <w:u w:val="single"/>
          <w:lang w:val="en-US"/>
        </w:rPr>
      </w:pPr>
      <w:r w:rsidRPr="00FB689E">
        <w:rPr>
          <w:rFonts w:ascii="Arial" w:hAnsi="Arial" w:cs="Arial"/>
          <w:b/>
          <w:u w:val="single"/>
          <w:lang w:val="en-US"/>
        </w:rPr>
        <w:t xml:space="preserve">III. </w:t>
      </w:r>
      <w:r w:rsidR="00BA4E9D" w:rsidRPr="00FB689E">
        <w:rPr>
          <w:rFonts w:ascii="Arial" w:hAnsi="Arial" w:cs="Arial"/>
          <w:b/>
          <w:u w:val="single"/>
          <w:lang w:val="en-US"/>
        </w:rPr>
        <w:t>Analyzing Gestures</w:t>
      </w:r>
      <w:r w:rsidR="002E5FE6" w:rsidRPr="00FB689E">
        <w:rPr>
          <w:rFonts w:ascii="Arial" w:hAnsi="Arial" w:cs="Arial"/>
          <w:b/>
          <w:u w:val="single"/>
          <w:lang w:val="en-US"/>
        </w:rPr>
        <w:t xml:space="preserve"> using FREQ</w:t>
      </w:r>
    </w:p>
    <w:p w14:paraId="57E462DD" w14:textId="77777777" w:rsidR="002E5FE6" w:rsidRPr="00FB689E" w:rsidRDefault="002E5FE6" w:rsidP="00310D79">
      <w:pPr>
        <w:rPr>
          <w:rFonts w:ascii="Arial" w:hAnsi="Arial" w:cs="Arial"/>
          <w:lang w:val="en-US"/>
        </w:rPr>
      </w:pPr>
    </w:p>
    <w:p w14:paraId="6FB1A9A6" w14:textId="77777777" w:rsidR="00D42684" w:rsidRPr="00FB689E" w:rsidRDefault="00D42684" w:rsidP="00310D79">
      <w:pPr>
        <w:rPr>
          <w:rFonts w:ascii="Arial" w:hAnsi="Arial" w:cs="Arial"/>
          <w:lang w:val="en-US"/>
        </w:rPr>
      </w:pPr>
      <w:r w:rsidRPr="00FB689E">
        <w:rPr>
          <w:rFonts w:ascii="Arial" w:hAnsi="Arial" w:cs="Arial"/>
          <w:lang w:val="en-US"/>
        </w:rPr>
        <w:t>Using the FREQ command you can get counts for the number of gestures used at varying levels of specificity:</w:t>
      </w:r>
    </w:p>
    <w:p w14:paraId="0DC63EB1" w14:textId="77777777" w:rsidR="00D42684" w:rsidRPr="00FB689E" w:rsidRDefault="00D42684" w:rsidP="00310D79">
      <w:pPr>
        <w:rPr>
          <w:rFonts w:ascii="Arial" w:hAnsi="Arial" w:cs="Arial"/>
          <w:lang w:val="en-US"/>
        </w:rPr>
      </w:pPr>
    </w:p>
    <w:p w14:paraId="095FC9AC" w14:textId="77777777" w:rsidR="002E5FE6" w:rsidRPr="00FB689E" w:rsidRDefault="002E5FE6" w:rsidP="00310D79">
      <w:pPr>
        <w:rPr>
          <w:rFonts w:ascii="Arial" w:hAnsi="Arial" w:cs="Arial"/>
          <w:lang w:val="en-US"/>
        </w:rPr>
      </w:pPr>
      <w:r w:rsidRPr="00FB689E">
        <w:rPr>
          <w:rFonts w:ascii="Arial" w:hAnsi="Arial" w:cs="Arial"/>
          <w:lang w:val="en-US"/>
        </w:rPr>
        <w:t>1. To get the total number of gesture tokens (total number of gestures) for a speaker</w:t>
      </w:r>
      <w:r w:rsidR="007221A0" w:rsidRPr="00FB689E">
        <w:rPr>
          <w:rFonts w:ascii="Arial" w:hAnsi="Arial" w:cs="Arial"/>
          <w:lang w:val="en-US"/>
        </w:rPr>
        <w:t>:</w:t>
      </w:r>
    </w:p>
    <w:p w14:paraId="3AC875E5" w14:textId="77777777" w:rsidR="004270D3" w:rsidRPr="00FB689E" w:rsidRDefault="004270D3" w:rsidP="00310D79">
      <w:pPr>
        <w:rPr>
          <w:rFonts w:ascii="Arial" w:hAnsi="Arial" w:cs="Arial"/>
          <w:lang w:val="en-US"/>
        </w:rPr>
      </w:pPr>
    </w:p>
    <w:p w14:paraId="375FA4B0" w14:textId="7CA6F56A" w:rsidR="004270D3" w:rsidRPr="00781F63" w:rsidRDefault="004270D3" w:rsidP="004270D3">
      <w:pPr>
        <w:rPr>
          <w:rFonts w:ascii="Arial" w:hAnsi="Arial" w:cs="Arial"/>
          <w:b/>
          <w:color w:val="00B050"/>
          <w:lang w:val="en-US"/>
        </w:rPr>
      </w:pPr>
      <w:proofErr w:type="spellStart"/>
      <w:r w:rsidRPr="00781F63">
        <w:rPr>
          <w:rFonts w:ascii="Arial" w:hAnsi="Arial" w:cs="Arial"/>
          <w:b/>
          <w:color w:val="00B050"/>
          <w:lang w:val="en-US"/>
        </w:rPr>
        <w:t>freq</w:t>
      </w:r>
      <w:proofErr w:type="spellEnd"/>
      <w:r w:rsidRPr="00781F63">
        <w:rPr>
          <w:rFonts w:ascii="Arial" w:hAnsi="Arial" w:cs="Arial"/>
          <w:b/>
          <w:color w:val="00B050"/>
          <w:lang w:val="en-US"/>
        </w:rPr>
        <w:t xml:space="preserve"> +</w:t>
      </w:r>
      <w:proofErr w:type="spellStart"/>
      <w:r w:rsidRPr="00781F63">
        <w:rPr>
          <w:rFonts w:ascii="Arial" w:hAnsi="Arial" w:cs="Arial"/>
          <w:b/>
          <w:color w:val="00B050"/>
          <w:lang w:val="en-US"/>
        </w:rPr>
        <w:t>t%gcd</w:t>
      </w:r>
      <w:proofErr w:type="spellEnd"/>
      <w:r w:rsidRPr="00781F63">
        <w:rPr>
          <w:rFonts w:ascii="Arial" w:hAnsi="Arial" w:cs="Arial"/>
          <w:b/>
          <w:color w:val="00B050"/>
          <w:lang w:val="en-US"/>
        </w:rPr>
        <w:t xml:space="preserve"> +t*MOT +</w:t>
      </w:r>
      <w:proofErr w:type="gramStart"/>
      <w:r w:rsidRPr="00781F63">
        <w:rPr>
          <w:rFonts w:ascii="Arial" w:hAnsi="Arial" w:cs="Arial"/>
          <w:b/>
          <w:color w:val="00B050"/>
          <w:lang w:val="en-US"/>
        </w:rPr>
        <w:t>s</w:t>
      </w:r>
      <w:r w:rsidR="00FB689E" w:rsidRPr="00781F63">
        <w:rPr>
          <w:rFonts w:ascii="Arial" w:hAnsi="Arial" w:cs="Arial"/>
          <w:b/>
          <w:color w:val="00B050"/>
          <w:lang w:val="en-US"/>
        </w:rPr>
        <w:t>“</w:t>
      </w:r>
      <w:proofErr w:type="gramEnd"/>
      <w:r w:rsidRPr="00781F63">
        <w:rPr>
          <w:rFonts w:ascii="Arial" w:hAnsi="Arial" w:cs="Arial"/>
          <w:b/>
          <w:color w:val="00B050"/>
          <w:lang w:val="en-US"/>
        </w:rPr>
        <w:t>$*</w:t>
      </w:r>
      <w:r w:rsidR="00FB689E" w:rsidRPr="00781F63">
        <w:rPr>
          <w:rFonts w:ascii="Arial" w:hAnsi="Arial" w:cs="Arial"/>
          <w:b/>
          <w:color w:val="00B050"/>
          <w:lang w:val="en-US"/>
        </w:rPr>
        <w:t>”</w:t>
      </w:r>
      <w:r w:rsidRPr="00781F63">
        <w:rPr>
          <w:rFonts w:ascii="Arial" w:hAnsi="Arial" w:cs="Arial"/>
          <w:b/>
          <w:color w:val="00B050"/>
          <w:lang w:val="en-US"/>
        </w:rPr>
        <w:t xml:space="preserve"> @</w:t>
      </w:r>
    </w:p>
    <w:p w14:paraId="6B3DCD40" w14:textId="77777777" w:rsidR="002E5FE6" w:rsidRPr="00FB689E" w:rsidRDefault="002E5FE6" w:rsidP="00310D79">
      <w:pPr>
        <w:rPr>
          <w:rFonts w:ascii="Arial" w:hAnsi="Arial" w:cs="Arial"/>
          <w:lang w:val="en-US"/>
        </w:rPr>
      </w:pPr>
    </w:p>
    <w:p w14:paraId="1680D2F0" w14:textId="77777777" w:rsidR="00AA3042" w:rsidRPr="00AA3042" w:rsidRDefault="00AA3042" w:rsidP="00AA3042">
      <w:pPr>
        <w:rPr>
          <w:rFonts w:ascii="Arial" w:hAnsi="Arial" w:cs="Arial"/>
          <w:sz w:val="18"/>
          <w:szCs w:val="18"/>
          <w:lang w:val="en-US"/>
        </w:rPr>
      </w:pPr>
      <w:proofErr w:type="spellStart"/>
      <w:r w:rsidRPr="00AA3042">
        <w:rPr>
          <w:rFonts w:ascii="Arial" w:hAnsi="Arial" w:cs="Arial"/>
          <w:sz w:val="18"/>
          <w:szCs w:val="18"/>
          <w:lang w:val="en-US"/>
        </w:rPr>
        <w:t>freq</w:t>
      </w:r>
      <w:proofErr w:type="spellEnd"/>
      <w:r w:rsidRPr="00AA3042">
        <w:rPr>
          <w:rFonts w:ascii="Arial" w:hAnsi="Arial" w:cs="Arial"/>
          <w:sz w:val="18"/>
          <w:szCs w:val="18"/>
          <w:lang w:val="en-US"/>
        </w:rPr>
        <w:t xml:space="preserve"> +</w:t>
      </w:r>
      <w:proofErr w:type="spellStart"/>
      <w:r w:rsidRPr="00AA3042">
        <w:rPr>
          <w:rFonts w:ascii="Arial" w:hAnsi="Arial" w:cs="Arial"/>
          <w:sz w:val="18"/>
          <w:szCs w:val="18"/>
          <w:lang w:val="en-US"/>
        </w:rPr>
        <w:t>t%gcd</w:t>
      </w:r>
      <w:proofErr w:type="spellEnd"/>
      <w:r w:rsidRPr="00AA3042">
        <w:rPr>
          <w:rFonts w:ascii="Arial" w:hAnsi="Arial" w:cs="Arial"/>
          <w:sz w:val="18"/>
          <w:szCs w:val="18"/>
          <w:lang w:val="en-US"/>
        </w:rPr>
        <w:t xml:space="preserve"> +t*MOT +s$* @</w:t>
      </w:r>
    </w:p>
    <w:p w14:paraId="6728EC45"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Wed Jan 18 15:12:58 2017</w:t>
      </w:r>
    </w:p>
    <w:p w14:paraId="27FCFDEA"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freq (14-Nov-2016) is conducting analyses on:</w:t>
      </w:r>
    </w:p>
    <w:p w14:paraId="2FA5D499"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ONLY dependent tiers matching: %GCD;</w:t>
      </w:r>
    </w:p>
    <w:p w14:paraId="07D9BC37"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t>
      </w:r>
    </w:p>
    <w:p w14:paraId="47163A29" w14:textId="41266054"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From file &lt;c:\Users\</w:t>
      </w:r>
      <w:proofErr w:type="spellStart"/>
      <w:r w:rsidRPr="00AA3042">
        <w:rPr>
          <w:rFonts w:ascii="Arial" w:hAnsi="Arial" w:cs="Arial"/>
          <w:sz w:val="18"/>
          <w:szCs w:val="18"/>
          <w:lang w:val="en-US"/>
        </w:rPr>
        <w:t>vcsalo</w:t>
      </w:r>
      <w:proofErr w:type="spellEnd"/>
      <w:r w:rsidRPr="00AA3042">
        <w:rPr>
          <w:rFonts w:ascii="Arial" w:hAnsi="Arial" w:cs="Arial"/>
          <w:sz w:val="18"/>
          <w:szCs w:val="18"/>
          <w:lang w:val="en-US"/>
        </w:rPr>
        <w:t>\Desktop\130_1_vs.cha&gt;</w:t>
      </w:r>
    </w:p>
    <w:p w14:paraId="3AC208DE"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Speaker: *MOT:</w:t>
      </w:r>
    </w:p>
    <w:p w14:paraId="40DAFB8C"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4 $</w:t>
      </w:r>
      <w:proofErr w:type="spellStart"/>
      <w:proofErr w:type="gramStart"/>
      <w:r w:rsidRPr="00AA3042">
        <w:rPr>
          <w:rFonts w:ascii="Arial" w:hAnsi="Arial" w:cs="Arial"/>
          <w:sz w:val="18"/>
          <w:szCs w:val="18"/>
          <w:lang w:val="en-US"/>
        </w:rPr>
        <w:t>C:Clap</w:t>
      </w:r>
      <w:proofErr w:type="gramEnd"/>
      <w:r w:rsidRPr="00AA3042">
        <w:rPr>
          <w:rFonts w:ascii="Arial" w:hAnsi="Arial" w:cs="Arial"/>
          <w:sz w:val="18"/>
          <w:szCs w:val="18"/>
          <w:lang w:val="en-US"/>
        </w:rPr>
        <w:t>#good_job|RE</w:t>
      </w:r>
      <w:proofErr w:type="spellEnd"/>
    </w:p>
    <w:p w14:paraId="2BF10DF7"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C:Come</w:t>
      </w:r>
      <w:proofErr w:type="gramEnd"/>
      <w:r w:rsidRPr="00AA3042">
        <w:rPr>
          <w:rFonts w:ascii="Arial" w:hAnsi="Arial" w:cs="Arial"/>
          <w:sz w:val="18"/>
          <w:szCs w:val="18"/>
          <w:lang w:val="en-US"/>
        </w:rPr>
        <w:t>#come|RE</w:t>
      </w:r>
      <w:proofErr w:type="spellEnd"/>
    </w:p>
    <w:p w14:paraId="59B189FB"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C:Flip</w:t>
      </w:r>
      <w:proofErr w:type="gramEnd"/>
      <w:r w:rsidRPr="00AA3042">
        <w:rPr>
          <w:rFonts w:ascii="Arial" w:hAnsi="Arial" w:cs="Arial"/>
          <w:sz w:val="18"/>
          <w:szCs w:val="18"/>
          <w:lang w:val="en-US"/>
        </w:rPr>
        <w:t>#tada|RE</w:t>
      </w:r>
      <w:proofErr w:type="spellEnd"/>
    </w:p>
    <w:p w14:paraId="0B074671"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11 $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#p_baby|RE</w:t>
      </w:r>
      <w:proofErr w:type="spellEnd"/>
    </w:p>
    <w:p w14:paraId="312611E0"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#p_dogandbaby|DIS</w:t>
      </w:r>
      <w:proofErr w:type="spellEnd"/>
    </w:p>
    <w:p w14:paraId="1C889A64"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lastRenderedPageBreak/>
        <w:t xml:space="preserve">  8 $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#p_dog|RE</w:t>
      </w:r>
      <w:proofErr w:type="spellEnd"/>
    </w:p>
    <w:p w14:paraId="3F97A3E7"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#p_dog|SUP</w:t>
      </w:r>
      <w:proofErr w:type="spellEnd"/>
    </w:p>
    <w:p w14:paraId="3777A9E3"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#p_mirror|RE</w:t>
      </w:r>
      <w:proofErr w:type="spellEnd"/>
    </w:p>
    <w:p w14:paraId="04BD428F"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#pink_star|DIS</w:t>
      </w:r>
      <w:proofErr w:type="spellEnd"/>
    </w:p>
    <w:p w14:paraId="6BAF1A4C"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#shape_sorter|RE</w:t>
      </w:r>
      <w:proofErr w:type="spellEnd"/>
    </w:p>
    <w:p w14:paraId="3790D836"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#squarehole_shapesorter|DIS</w:t>
      </w:r>
      <w:proofErr w:type="spellEnd"/>
    </w:p>
    <w:p w14:paraId="4AC35A2C"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#starhole_shapesorter|DIS</w:t>
      </w:r>
      <w:proofErr w:type="spellEnd"/>
    </w:p>
    <w:p w14:paraId="4367198F"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#title_book|RE</w:t>
      </w:r>
      <w:proofErr w:type="spellEnd"/>
    </w:p>
    <w:p w14:paraId="654C590A"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D:FPoint</w:t>
      </w:r>
      <w:proofErr w:type="gramEnd"/>
      <w:r w:rsidRPr="00AA3042">
        <w:rPr>
          <w:rFonts w:ascii="Arial" w:hAnsi="Arial" w:cs="Arial"/>
          <w:sz w:val="18"/>
          <w:szCs w:val="18"/>
          <w:lang w:val="en-US"/>
        </w:rPr>
        <w:t>#unknown_book|UN</w:t>
      </w:r>
      <w:proofErr w:type="spellEnd"/>
    </w:p>
    <w:p w14:paraId="3D00C985"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_s#cow|RE</w:t>
      </w:r>
      <w:proofErr w:type="spellEnd"/>
    </w:p>
    <w:p w14:paraId="623FDAF1"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_s#horse|DIS</w:t>
      </w:r>
      <w:proofErr w:type="spellEnd"/>
    </w:p>
    <w:p w14:paraId="46BF3168"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3 $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_s#pink_star|RE</w:t>
      </w:r>
      <w:proofErr w:type="spellEnd"/>
    </w:p>
    <w:p w14:paraId="2FD7452A"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_s#purple_triangle|RE</w:t>
      </w:r>
      <w:proofErr w:type="spellEnd"/>
    </w:p>
    <w:p w14:paraId="708522B0"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_s#red_square|RE</w:t>
      </w:r>
      <w:proofErr w:type="spellEnd"/>
    </w:p>
    <w:p w14:paraId="3E90B040"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_s#sheep|RE</w:t>
      </w:r>
      <w:proofErr w:type="spellEnd"/>
    </w:p>
    <w:p w14:paraId="4FC659E5"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_s#yellow_circle|RE</w:t>
      </w:r>
      <w:proofErr w:type="spellEnd"/>
    </w:p>
    <w:p w14:paraId="07738D72" w14:textId="09408B61"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_t#purple_triangle|GO</w:t>
      </w:r>
      <w:proofErr w:type="spellEnd"/>
    </w:p>
    <w:p w14:paraId="77060D6D" w14:textId="782E3281" w:rsidR="00AA3042" w:rsidRPr="00AA3042" w:rsidRDefault="00AA3042" w:rsidP="00AA3042">
      <w:pPr>
        <w:rPr>
          <w:rFonts w:ascii="Arial" w:hAnsi="Arial" w:cs="Arial"/>
          <w:sz w:val="18"/>
          <w:szCs w:val="18"/>
          <w:lang w:val="en-US"/>
        </w:rPr>
      </w:pPr>
      <w:r w:rsidRPr="00781F63">
        <w:rPr>
          <w:rFonts w:ascii="Arial" w:hAnsi="Arial" w:cs="Arial"/>
          <w:noProof/>
          <w:sz w:val="20"/>
          <w:szCs w:val="20"/>
          <w:shd w:val="clear" w:color="auto" w:fill="auto"/>
          <w:lang w:val="en-US" w:eastAsia="en-US"/>
        </w:rPr>
        <mc:AlternateContent>
          <mc:Choice Requires="wps">
            <w:drawing>
              <wp:anchor distT="0" distB="0" distL="114300" distR="114300" simplePos="0" relativeHeight="251658752" behindDoc="0" locked="0" layoutInCell="1" allowOverlap="1" wp14:anchorId="16C0D04B" wp14:editId="049083E6">
                <wp:simplePos x="0" y="0"/>
                <wp:positionH relativeFrom="column">
                  <wp:posOffset>3305175</wp:posOffset>
                </wp:positionH>
                <wp:positionV relativeFrom="paragraph">
                  <wp:posOffset>116205</wp:posOffset>
                </wp:positionV>
                <wp:extent cx="1938020" cy="452120"/>
                <wp:effectExtent l="0" t="0" r="17780" b="30480"/>
                <wp:wrapThrough wrapText="bothSides">
                  <wp:wrapPolygon edited="0">
                    <wp:start x="0" y="0"/>
                    <wp:lineTo x="0" y="21843"/>
                    <wp:lineTo x="21515" y="21843"/>
                    <wp:lineTo x="21515" y="0"/>
                    <wp:lineTo x="0" y="0"/>
                  </wp:wrapPolygon>
                </wp:wrapThrough>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45212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2CDB05BF" w14:textId="025C1987" w:rsidR="00B666C9" w:rsidRPr="00781F63" w:rsidRDefault="00B666C9" w:rsidP="00AA3042">
                            <w:pPr>
                              <w:rPr>
                                <w:rFonts w:ascii="Arial" w:hAnsi="Arial" w:cs="Arial"/>
                                <w:b/>
                                <w:color w:val="00B050"/>
                              </w:rPr>
                            </w:pPr>
                            <w:r w:rsidRPr="00781F63">
                              <w:rPr>
                                <w:rFonts w:ascii="Arial" w:hAnsi="Arial" w:cs="Arial"/>
                                <w:b/>
                                <w:color w:val="00B050"/>
                                <w:lang w:val="en-US"/>
                              </w:rPr>
                              <w:t>52</w:t>
                            </w:r>
                            <w:r w:rsidRPr="00781F63">
                              <w:rPr>
                                <w:rFonts w:ascii="Arial" w:hAnsi="Arial" w:cs="Arial"/>
                                <w:b/>
                                <w:color w:val="00B050"/>
                              </w:rPr>
                              <w:t xml:space="preserve"> total gesture tokens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0D04B" id="_x0000_t202" coordsize="21600,21600" o:spt="202" path="m,l,21600r21600,l21600,xe">
                <v:stroke joinstyle="miter"/>
                <v:path gradientshapeok="t" o:connecttype="rect"/>
              </v:shapetype>
              <v:shape id="Text Box 6" o:spid="_x0000_s1026" type="#_x0000_t202" style="position:absolute;margin-left:260.25pt;margin-top:9.15pt;width:152.6pt;height:3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" filled="f">
                <v:textbox inset=",7.2pt,,7.2pt">
                  <w:txbxContent>
                    <w:p w14:paraId="2CDB05BF" w14:textId="025C1987" w:rsidR="00B666C9" w:rsidRPr="00781F63" w:rsidRDefault="00B666C9" w:rsidP="00AA3042">
                      <w:pPr>
                        <w:rPr>
                          <w:rFonts w:ascii="Arial" w:hAnsi="Arial" w:cs="Arial"/>
                          <w:b/>
                          <w:color w:val="00B050"/>
                        </w:rPr>
                      </w:pPr>
                      <w:r w:rsidRPr="00781F63">
                        <w:rPr>
                          <w:rFonts w:ascii="Arial" w:hAnsi="Arial" w:cs="Arial"/>
                          <w:b/>
                          <w:color w:val="00B050"/>
                          <w:lang w:val="en-US"/>
                        </w:rPr>
                        <w:t>52</w:t>
                      </w:r>
                      <w:r w:rsidRPr="00781F63">
                        <w:rPr>
                          <w:rFonts w:ascii="Arial" w:hAnsi="Arial" w:cs="Arial"/>
                          <w:b/>
                          <w:color w:val="00B050"/>
                        </w:rPr>
                        <w:t xml:space="preserve"> total gesture tokens</w:t>
                      </w:r>
                    </w:p>
                  </w:txbxContent>
                </v:textbox>
                <w10:wrap type="through"/>
              </v:shape>
            </w:pict>
          </mc:Fallback>
        </mc:AlternateContent>
      </w: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_t#red_square|RE</w:t>
      </w:r>
      <w:proofErr w:type="spellEnd"/>
    </w:p>
    <w:p w14:paraId="3E3E0596" w14:textId="4D573CFF"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_t#shapes|GO</w:t>
      </w:r>
      <w:proofErr w:type="spellEnd"/>
    </w:p>
    <w:p w14:paraId="6C69100D" w14:textId="62B53D90"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_t#shapes|UN</w:t>
      </w:r>
      <w:proofErr w:type="spellEnd"/>
    </w:p>
    <w:p w14:paraId="1599A448" w14:textId="3B17A54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t>
      </w:r>
    </w:p>
    <w:p w14:paraId="424024D0"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w:t>
      </w:r>
      <w:proofErr w:type="gramStart"/>
      <w:r w:rsidRPr="00AA3042">
        <w:rPr>
          <w:rFonts w:ascii="Arial" w:hAnsi="Arial" w:cs="Arial"/>
          <w:sz w:val="18"/>
          <w:szCs w:val="18"/>
          <w:lang w:val="en-US"/>
        </w:rPr>
        <w:t>25  Total</w:t>
      </w:r>
      <w:proofErr w:type="gramEnd"/>
      <w:r w:rsidRPr="00AA3042">
        <w:rPr>
          <w:rFonts w:ascii="Arial" w:hAnsi="Arial" w:cs="Arial"/>
          <w:sz w:val="18"/>
          <w:szCs w:val="18"/>
          <w:lang w:val="en-US"/>
        </w:rPr>
        <w:t xml:space="preserve"> number of different item types used</w:t>
      </w:r>
    </w:p>
    <w:p w14:paraId="31D1246B" w14:textId="6EA580A0"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w:t>
      </w:r>
      <w:proofErr w:type="gramStart"/>
      <w:r w:rsidRPr="00AA3042">
        <w:rPr>
          <w:rFonts w:ascii="Arial" w:hAnsi="Arial" w:cs="Arial"/>
          <w:sz w:val="18"/>
          <w:szCs w:val="18"/>
          <w:lang w:val="en-US"/>
        </w:rPr>
        <w:t>52  Total</w:t>
      </w:r>
      <w:proofErr w:type="gramEnd"/>
      <w:r w:rsidRPr="00AA3042">
        <w:rPr>
          <w:rFonts w:ascii="Arial" w:hAnsi="Arial" w:cs="Arial"/>
          <w:sz w:val="18"/>
          <w:szCs w:val="18"/>
          <w:lang w:val="en-US"/>
        </w:rPr>
        <w:t xml:space="preserve"> number of items (tokens)</w:t>
      </w:r>
    </w:p>
    <w:p w14:paraId="1C0A57AD" w14:textId="493CFA5D" w:rsidR="00AA3042" w:rsidRDefault="00AA3042" w:rsidP="00FB689E">
      <w:pPr>
        <w:rPr>
          <w:rFonts w:ascii="Arial" w:hAnsi="Arial" w:cs="Arial"/>
          <w:sz w:val="18"/>
          <w:szCs w:val="18"/>
          <w:lang w:val="en-US"/>
        </w:rPr>
      </w:pPr>
      <w:proofErr w:type="gramStart"/>
      <w:r w:rsidRPr="00AA3042">
        <w:rPr>
          <w:rFonts w:ascii="Arial" w:hAnsi="Arial" w:cs="Arial"/>
          <w:sz w:val="18"/>
          <w:szCs w:val="18"/>
          <w:lang w:val="en-US"/>
        </w:rPr>
        <w:t>0.481  Type</w:t>
      </w:r>
      <w:proofErr w:type="gramEnd"/>
      <w:r w:rsidRPr="00AA3042">
        <w:rPr>
          <w:rFonts w:ascii="Arial" w:hAnsi="Arial" w:cs="Arial"/>
          <w:sz w:val="18"/>
          <w:szCs w:val="18"/>
          <w:lang w:val="en-US"/>
        </w:rPr>
        <w:t>/Token ratio</w:t>
      </w:r>
    </w:p>
    <w:p w14:paraId="070C029F" w14:textId="77777777" w:rsidR="00FB689E" w:rsidRPr="00FB689E" w:rsidRDefault="00FB689E" w:rsidP="00FB689E">
      <w:pPr>
        <w:rPr>
          <w:rFonts w:ascii="Arial" w:hAnsi="Arial" w:cs="Arial"/>
          <w:lang w:val="en-US"/>
        </w:rPr>
      </w:pPr>
    </w:p>
    <w:p w14:paraId="640530F8" w14:textId="44BABE3D" w:rsidR="00FB689E" w:rsidRPr="00FB689E" w:rsidRDefault="00FB689E" w:rsidP="00FB689E">
      <w:pPr>
        <w:rPr>
          <w:rFonts w:ascii="Arial" w:hAnsi="Arial" w:cs="Arial"/>
          <w:b/>
          <w:lang w:val="en-US"/>
        </w:rPr>
      </w:pPr>
      <w:r w:rsidRPr="00FB689E">
        <w:rPr>
          <w:rFonts w:ascii="Arial" w:hAnsi="Arial" w:cs="Arial"/>
          <w:b/>
          <w:lang w:val="en-US"/>
        </w:rPr>
        <w:t>-OR-</w:t>
      </w:r>
    </w:p>
    <w:p w14:paraId="36348E02" w14:textId="2E053F9A" w:rsidR="00FB689E" w:rsidRPr="00FB689E" w:rsidRDefault="00FB689E" w:rsidP="00FB689E">
      <w:pPr>
        <w:rPr>
          <w:rFonts w:ascii="Arial" w:hAnsi="Arial" w:cs="Arial"/>
          <w:b/>
          <w:lang w:val="en-US"/>
        </w:rPr>
      </w:pPr>
    </w:p>
    <w:p w14:paraId="06F2AE31" w14:textId="77E02AC1" w:rsidR="00FB689E" w:rsidRPr="00781F63" w:rsidRDefault="00FB689E" w:rsidP="00FB689E">
      <w:pPr>
        <w:rPr>
          <w:rFonts w:ascii="Arial" w:hAnsi="Arial" w:cs="Arial"/>
          <w:b/>
          <w:color w:val="00B050"/>
          <w:lang w:val="en-US"/>
        </w:rPr>
      </w:pPr>
      <w:proofErr w:type="spellStart"/>
      <w:r w:rsidRPr="00781F63">
        <w:rPr>
          <w:rFonts w:ascii="Arial" w:hAnsi="Arial" w:cs="Arial"/>
          <w:b/>
          <w:color w:val="00B050"/>
          <w:lang w:val="en-US"/>
        </w:rPr>
        <w:t>freq</w:t>
      </w:r>
      <w:proofErr w:type="spellEnd"/>
      <w:r w:rsidRPr="00781F63">
        <w:rPr>
          <w:rFonts w:ascii="Arial" w:hAnsi="Arial" w:cs="Arial"/>
          <w:b/>
          <w:color w:val="00B050"/>
          <w:lang w:val="en-US"/>
        </w:rPr>
        <w:t xml:space="preserve"> +</w:t>
      </w:r>
      <w:proofErr w:type="spellStart"/>
      <w:r w:rsidRPr="00781F63">
        <w:rPr>
          <w:rFonts w:ascii="Arial" w:hAnsi="Arial" w:cs="Arial"/>
          <w:b/>
          <w:color w:val="00B050"/>
          <w:lang w:val="en-US"/>
        </w:rPr>
        <w:t>t%gcd</w:t>
      </w:r>
      <w:proofErr w:type="spellEnd"/>
      <w:r w:rsidRPr="00781F63">
        <w:rPr>
          <w:rFonts w:ascii="Arial" w:hAnsi="Arial" w:cs="Arial"/>
          <w:b/>
          <w:color w:val="00B050"/>
          <w:lang w:val="en-US"/>
        </w:rPr>
        <w:t xml:space="preserve"> +t*MOT +</w:t>
      </w:r>
      <w:proofErr w:type="gramStart"/>
      <w:r w:rsidRPr="00781F63">
        <w:rPr>
          <w:rFonts w:ascii="Arial" w:hAnsi="Arial" w:cs="Arial"/>
          <w:b/>
          <w:color w:val="00B050"/>
          <w:lang w:val="en-US"/>
        </w:rPr>
        <w:t>s“</w:t>
      </w:r>
      <w:proofErr w:type="gramEnd"/>
      <w:r w:rsidRPr="00781F63">
        <w:rPr>
          <w:rFonts w:ascii="Arial" w:hAnsi="Arial" w:cs="Arial"/>
          <w:b/>
          <w:color w:val="00B050"/>
          <w:lang w:val="en-US"/>
        </w:rPr>
        <w:t>$*#%” @</w:t>
      </w:r>
    </w:p>
    <w:p w14:paraId="27114147" w14:textId="77777777" w:rsidR="00FB689E" w:rsidRPr="00FB689E" w:rsidRDefault="00FB689E" w:rsidP="00FB689E">
      <w:pPr>
        <w:rPr>
          <w:rFonts w:ascii="Arial" w:hAnsi="Arial" w:cs="Arial"/>
          <w:sz w:val="18"/>
          <w:szCs w:val="18"/>
          <w:lang w:val="en-US"/>
        </w:rPr>
      </w:pPr>
    </w:p>
    <w:p w14:paraId="7B344178" w14:textId="5BABCEFE"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&gt; </w:t>
      </w:r>
      <w:proofErr w:type="spellStart"/>
      <w:r w:rsidRPr="00AA3042">
        <w:rPr>
          <w:rFonts w:ascii="Arial" w:hAnsi="Arial" w:cs="Arial"/>
          <w:sz w:val="18"/>
          <w:szCs w:val="18"/>
          <w:lang w:val="en-US"/>
        </w:rPr>
        <w:t>freq</w:t>
      </w:r>
      <w:proofErr w:type="spellEnd"/>
      <w:r w:rsidRPr="00AA3042">
        <w:rPr>
          <w:rFonts w:ascii="Arial" w:hAnsi="Arial" w:cs="Arial"/>
          <w:sz w:val="18"/>
          <w:szCs w:val="18"/>
          <w:lang w:val="en-US"/>
        </w:rPr>
        <w:t xml:space="preserve"> +</w:t>
      </w:r>
      <w:proofErr w:type="spellStart"/>
      <w:r w:rsidRPr="00AA3042">
        <w:rPr>
          <w:rFonts w:ascii="Arial" w:hAnsi="Arial" w:cs="Arial"/>
          <w:sz w:val="18"/>
          <w:szCs w:val="18"/>
          <w:lang w:val="en-US"/>
        </w:rPr>
        <w:t>t%gcd</w:t>
      </w:r>
      <w:proofErr w:type="spellEnd"/>
      <w:r w:rsidRPr="00AA3042">
        <w:rPr>
          <w:rFonts w:ascii="Arial" w:hAnsi="Arial" w:cs="Arial"/>
          <w:sz w:val="18"/>
          <w:szCs w:val="18"/>
          <w:lang w:val="en-US"/>
        </w:rPr>
        <w:t xml:space="preserve"> +t*MOT +s"$*#%</w:t>
      </w:r>
      <w:proofErr w:type="gramStart"/>
      <w:r w:rsidRPr="00AA3042">
        <w:rPr>
          <w:rFonts w:ascii="Arial" w:hAnsi="Arial" w:cs="Arial"/>
          <w:sz w:val="18"/>
          <w:szCs w:val="18"/>
          <w:lang w:val="en-US"/>
        </w:rPr>
        <w:t>"  @</w:t>
      </w:r>
      <w:proofErr w:type="gramEnd"/>
    </w:p>
    <w:p w14:paraId="1EC09C52" w14:textId="77777777" w:rsidR="00AA3042" w:rsidRPr="00AA3042" w:rsidRDefault="00AA3042" w:rsidP="00AA3042">
      <w:pPr>
        <w:rPr>
          <w:rFonts w:ascii="Arial" w:hAnsi="Arial" w:cs="Arial"/>
          <w:sz w:val="18"/>
          <w:szCs w:val="18"/>
          <w:lang w:val="en-US"/>
        </w:rPr>
      </w:pPr>
      <w:proofErr w:type="spellStart"/>
      <w:r w:rsidRPr="00AA3042">
        <w:rPr>
          <w:rFonts w:ascii="Arial" w:hAnsi="Arial" w:cs="Arial"/>
          <w:sz w:val="18"/>
          <w:szCs w:val="18"/>
          <w:lang w:val="en-US"/>
        </w:rPr>
        <w:t>freq</w:t>
      </w:r>
      <w:proofErr w:type="spellEnd"/>
      <w:r w:rsidRPr="00AA3042">
        <w:rPr>
          <w:rFonts w:ascii="Arial" w:hAnsi="Arial" w:cs="Arial"/>
          <w:sz w:val="18"/>
          <w:szCs w:val="18"/>
          <w:lang w:val="en-US"/>
        </w:rPr>
        <w:t xml:space="preserve"> +</w:t>
      </w:r>
      <w:proofErr w:type="spellStart"/>
      <w:r w:rsidRPr="00AA3042">
        <w:rPr>
          <w:rFonts w:ascii="Arial" w:hAnsi="Arial" w:cs="Arial"/>
          <w:sz w:val="18"/>
          <w:szCs w:val="18"/>
          <w:lang w:val="en-US"/>
        </w:rPr>
        <w:t>t%gcd</w:t>
      </w:r>
      <w:proofErr w:type="spellEnd"/>
      <w:r w:rsidRPr="00AA3042">
        <w:rPr>
          <w:rFonts w:ascii="Arial" w:hAnsi="Arial" w:cs="Arial"/>
          <w:sz w:val="18"/>
          <w:szCs w:val="18"/>
          <w:lang w:val="en-US"/>
        </w:rPr>
        <w:t xml:space="preserve"> +t*MOT +s$*#% @</w:t>
      </w:r>
    </w:p>
    <w:p w14:paraId="5E39B5DA" w14:textId="0BD6CC3F"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Wed Jan 18 15:14:38 2017</w:t>
      </w:r>
    </w:p>
    <w:p w14:paraId="670251A5" w14:textId="51306C08"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freq (14-Nov-2016) is conducting analyses on:</w:t>
      </w:r>
    </w:p>
    <w:p w14:paraId="5F0324E5" w14:textId="4DB2BBBC"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ONLY dependent tiers matching: %GCD;</w:t>
      </w:r>
    </w:p>
    <w:p w14:paraId="16AB4BFF" w14:textId="3FDDA545"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t>
      </w:r>
    </w:p>
    <w:p w14:paraId="448F3134" w14:textId="199335F1"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From file &lt;c:\Users\</w:t>
      </w:r>
      <w:proofErr w:type="spellStart"/>
      <w:r w:rsidRPr="00AA3042">
        <w:rPr>
          <w:rFonts w:ascii="Arial" w:hAnsi="Arial" w:cs="Arial"/>
          <w:sz w:val="18"/>
          <w:szCs w:val="18"/>
          <w:lang w:val="en-US"/>
        </w:rPr>
        <w:t>vcsalo</w:t>
      </w:r>
      <w:proofErr w:type="spellEnd"/>
      <w:r w:rsidRPr="00AA3042">
        <w:rPr>
          <w:rFonts w:ascii="Arial" w:hAnsi="Arial" w:cs="Arial"/>
          <w:sz w:val="18"/>
          <w:szCs w:val="18"/>
          <w:lang w:val="en-US"/>
        </w:rPr>
        <w:t>\Desktop\130_1_vs.cha&gt;</w:t>
      </w:r>
    </w:p>
    <w:p w14:paraId="445F813D"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Speaker: *MOT:</w:t>
      </w:r>
    </w:p>
    <w:p w14:paraId="1EEDE9D6" w14:textId="29715CF8"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4 $</w:t>
      </w:r>
      <w:proofErr w:type="spellStart"/>
      <w:proofErr w:type="gramStart"/>
      <w:r w:rsidRPr="00AA3042">
        <w:rPr>
          <w:rFonts w:ascii="Arial" w:hAnsi="Arial" w:cs="Arial"/>
          <w:sz w:val="18"/>
          <w:szCs w:val="18"/>
          <w:lang w:val="en-US"/>
        </w:rPr>
        <w:t>C:Clap</w:t>
      </w:r>
      <w:proofErr w:type="spellEnd"/>
      <w:proofErr w:type="gramEnd"/>
      <w:r w:rsidRPr="00AA3042">
        <w:rPr>
          <w:rFonts w:ascii="Arial" w:hAnsi="Arial" w:cs="Arial"/>
          <w:sz w:val="18"/>
          <w:szCs w:val="18"/>
          <w:lang w:val="en-US"/>
        </w:rPr>
        <w:t>#</w:t>
      </w:r>
    </w:p>
    <w:p w14:paraId="28308711" w14:textId="7A5BDF31"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C:Come</w:t>
      </w:r>
      <w:proofErr w:type="spellEnd"/>
      <w:proofErr w:type="gramEnd"/>
      <w:r w:rsidRPr="00AA3042">
        <w:rPr>
          <w:rFonts w:ascii="Arial" w:hAnsi="Arial" w:cs="Arial"/>
          <w:sz w:val="18"/>
          <w:szCs w:val="18"/>
          <w:lang w:val="en-US"/>
        </w:rPr>
        <w:t>#</w:t>
      </w:r>
    </w:p>
    <w:p w14:paraId="68BA6639" w14:textId="0DD63D49"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C:Flip</w:t>
      </w:r>
      <w:proofErr w:type="spellEnd"/>
      <w:proofErr w:type="gramEnd"/>
      <w:r w:rsidRPr="00AA3042">
        <w:rPr>
          <w:rFonts w:ascii="Arial" w:hAnsi="Arial" w:cs="Arial"/>
          <w:sz w:val="18"/>
          <w:szCs w:val="18"/>
          <w:lang w:val="en-US"/>
        </w:rPr>
        <w:t>#</w:t>
      </w:r>
    </w:p>
    <w:p w14:paraId="51F08ABF" w14:textId="77443454"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30 $</w:t>
      </w:r>
      <w:proofErr w:type="spellStart"/>
      <w:proofErr w:type="gramStart"/>
      <w:r w:rsidRPr="00AA3042">
        <w:rPr>
          <w:rFonts w:ascii="Arial" w:hAnsi="Arial" w:cs="Arial"/>
          <w:sz w:val="18"/>
          <w:szCs w:val="18"/>
          <w:lang w:val="en-US"/>
        </w:rPr>
        <w:t>D:FPoint</w:t>
      </w:r>
      <w:proofErr w:type="spellEnd"/>
      <w:proofErr w:type="gramEnd"/>
      <w:r w:rsidRPr="00AA3042">
        <w:rPr>
          <w:rFonts w:ascii="Arial" w:hAnsi="Arial" w:cs="Arial"/>
          <w:sz w:val="18"/>
          <w:szCs w:val="18"/>
          <w:lang w:val="en-US"/>
        </w:rPr>
        <w:t>#</w:t>
      </w:r>
    </w:p>
    <w:p w14:paraId="1407ACC3" w14:textId="537DC4C2"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11 $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_s</w:t>
      </w:r>
      <w:proofErr w:type="spellEnd"/>
      <w:r w:rsidRPr="00AA3042">
        <w:rPr>
          <w:rFonts w:ascii="Arial" w:hAnsi="Arial" w:cs="Arial"/>
          <w:sz w:val="18"/>
          <w:szCs w:val="18"/>
          <w:lang w:val="en-US"/>
        </w:rPr>
        <w:t>#</w:t>
      </w:r>
    </w:p>
    <w:p w14:paraId="057B737C" w14:textId="70F46176"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5 $</w:t>
      </w:r>
      <w:proofErr w:type="spellStart"/>
      <w:proofErr w:type="gramStart"/>
      <w:r w:rsidRPr="00AA3042">
        <w:rPr>
          <w:rFonts w:ascii="Arial" w:hAnsi="Arial" w:cs="Arial"/>
          <w:sz w:val="18"/>
          <w:szCs w:val="18"/>
          <w:lang w:val="en-US"/>
        </w:rPr>
        <w:t>D:Hold</w:t>
      </w:r>
      <w:proofErr w:type="gramEnd"/>
      <w:r w:rsidRPr="00AA3042">
        <w:rPr>
          <w:rFonts w:ascii="Arial" w:hAnsi="Arial" w:cs="Arial"/>
          <w:sz w:val="18"/>
          <w:szCs w:val="18"/>
          <w:lang w:val="en-US"/>
        </w:rPr>
        <w:t>_t</w:t>
      </w:r>
      <w:proofErr w:type="spellEnd"/>
      <w:r w:rsidRPr="00AA3042">
        <w:rPr>
          <w:rFonts w:ascii="Arial" w:hAnsi="Arial" w:cs="Arial"/>
          <w:sz w:val="18"/>
          <w:szCs w:val="18"/>
          <w:lang w:val="en-US"/>
        </w:rPr>
        <w:t>#</w:t>
      </w:r>
    </w:p>
    <w:p w14:paraId="6C0A09D3" w14:textId="6A4BE8FF" w:rsidR="00AA3042" w:rsidRPr="00AA3042" w:rsidRDefault="00AA3042" w:rsidP="00AA3042">
      <w:pPr>
        <w:rPr>
          <w:rFonts w:ascii="Arial" w:hAnsi="Arial" w:cs="Arial"/>
          <w:sz w:val="18"/>
          <w:szCs w:val="18"/>
          <w:lang w:val="en-US"/>
        </w:rPr>
      </w:pPr>
      <w:r w:rsidRPr="00781F63">
        <w:rPr>
          <w:rFonts w:ascii="Arial" w:hAnsi="Arial" w:cs="Arial"/>
          <w:noProof/>
          <w:sz w:val="20"/>
          <w:szCs w:val="20"/>
          <w:shd w:val="clear" w:color="auto" w:fill="auto"/>
          <w:lang w:val="en-US" w:eastAsia="en-US"/>
        </w:rPr>
        <mc:AlternateContent>
          <mc:Choice Requires="wps">
            <w:drawing>
              <wp:anchor distT="0" distB="0" distL="114300" distR="114300" simplePos="0" relativeHeight="251660800" behindDoc="0" locked="0" layoutInCell="1" allowOverlap="1" wp14:anchorId="25073DA0" wp14:editId="39ECA8A3">
                <wp:simplePos x="0" y="0"/>
                <wp:positionH relativeFrom="column">
                  <wp:posOffset>3209925</wp:posOffset>
                </wp:positionH>
                <wp:positionV relativeFrom="paragraph">
                  <wp:posOffset>19685</wp:posOffset>
                </wp:positionV>
                <wp:extent cx="1938020" cy="452120"/>
                <wp:effectExtent l="0" t="0" r="17780" b="30480"/>
                <wp:wrapThrough wrapText="bothSides">
                  <wp:wrapPolygon edited="0">
                    <wp:start x="0" y="0"/>
                    <wp:lineTo x="0" y="21843"/>
                    <wp:lineTo x="21515" y="21843"/>
                    <wp:lineTo x="21515" y="0"/>
                    <wp:lineTo x="0" y="0"/>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45212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2C92E9C6" w14:textId="224C01A6" w:rsidR="00B666C9" w:rsidRPr="00781F63" w:rsidRDefault="00B666C9" w:rsidP="00AA3042">
                            <w:pPr>
                              <w:rPr>
                                <w:rFonts w:ascii="Arial" w:hAnsi="Arial" w:cs="Arial"/>
                                <w:b/>
                                <w:color w:val="00B050"/>
                              </w:rPr>
                            </w:pPr>
                            <w:r w:rsidRPr="00781F63">
                              <w:rPr>
                                <w:rFonts w:ascii="Arial" w:hAnsi="Arial" w:cs="Arial"/>
                                <w:b/>
                                <w:color w:val="00B050"/>
                                <w:lang w:val="en-US"/>
                              </w:rPr>
                              <w:t>52</w:t>
                            </w:r>
                            <w:r w:rsidRPr="00781F63">
                              <w:rPr>
                                <w:rFonts w:ascii="Arial" w:hAnsi="Arial" w:cs="Arial"/>
                                <w:b/>
                                <w:color w:val="00B050"/>
                              </w:rPr>
                              <w:t xml:space="preserve"> total gesture tokens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73DA0" id="_x0000_s1027" type="#_x0000_t202" style="position:absolute;margin-left:252.75pt;margin-top:1.55pt;width:152.6pt;height:3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" filled="f">
                <v:textbox inset=",7.2pt,,7.2pt">
                  <w:txbxContent>
                    <w:p w14:paraId="2C92E9C6" w14:textId="224C01A6" w:rsidR="00B666C9" w:rsidRPr="00781F63" w:rsidRDefault="00B666C9" w:rsidP="00AA3042">
                      <w:pPr>
                        <w:rPr>
                          <w:rFonts w:ascii="Arial" w:hAnsi="Arial" w:cs="Arial"/>
                          <w:b/>
                          <w:color w:val="00B050"/>
                        </w:rPr>
                      </w:pPr>
                      <w:r w:rsidRPr="00781F63">
                        <w:rPr>
                          <w:rFonts w:ascii="Arial" w:hAnsi="Arial" w:cs="Arial"/>
                          <w:b/>
                          <w:color w:val="00B050"/>
                          <w:lang w:val="en-US"/>
                        </w:rPr>
                        <w:t>52</w:t>
                      </w:r>
                      <w:r w:rsidRPr="00781F63">
                        <w:rPr>
                          <w:rFonts w:ascii="Arial" w:hAnsi="Arial" w:cs="Arial"/>
                          <w:b/>
                          <w:color w:val="00B050"/>
                        </w:rPr>
                        <w:t xml:space="preserve"> total gesture tokens</w:t>
                      </w:r>
                    </w:p>
                  </w:txbxContent>
                </v:textbox>
                <w10:wrap type="through"/>
              </v:shape>
            </w:pict>
          </mc:Fallback>
        </mc:AlternateContent>
      </w:r>
      <w:r w:rsidRPr="00AA3042">
        <w:rPr>
          <w:rFonts w:ascii="Arial" w:hAnsi="Arial" w:cs="Arial"/>
          <w:sz w:val="18"/>
          <w:szCs w:val="18"/>
          <w:lang w:val="en-US"/>
        </w:rPr>
        <w:t>------------------------------</w:t>
      </w:r>
    </w:p>
    <w:p w14:paraId="5827E32E"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w:t>
      </w:r>
      <w:proofErr w:type="gramStart"/>
      <w:r w:rsidRPr="00AA3042">
        <w:rPr>
          <w:rFonts w:ascii="Arial" w:hAnsi="Arial" w:cs="Arial"/>
          <w:sz w:val="18"/>
          <w:szCs w:val="18"/>
          <w:lang w:val="en-US"/>
        </w:rPr>
        <w:t>6  Total</w:t>
      </w:r>
      <w:proofErr w:type="gramEnd"/>
      <w:r w:rsidRPr="00AA3042">
        <w:rPr>
          <w:rFonts w:ascii="Arial" w:hAnsi="Arial" w:cs="Arial"/>
          <w:sz w:val="18"/>
          <w:szCs w:val="18"/>
          <w:lang w:val="en-US"/>
        </w:rPr>
        <w:t xml:space="preserve"> number of different item types used</w:t>
      </w:r>
    </w:p>
    <w:p w14:paraId="0D433B8C"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w:t>
      </w:r>
      <w:proofErr w:type="gramStart"/>
      <w:r w:rsidRPr="00AA3042">
        <w:rPr>
          <w:rFonts w:ascii="Arial" w:hAnsi="Arial" w:cs="Arial"/>
          <w:sz w:val="18"/>
          <w:szCs w:val="18"/>
          <w:lang w:val="en-US"/>
        </w:rPr>
        <w:t>52  Total</w:t>
      </w:r>
      <w:proofErr w:type="gramEnd"/>
      <w:r w:rsidRPr="00AA3042">
        <w:rPr>
          <w:rFonts w:ascii="Arial" w:hAnsi="Arial" w:cs="Arial"/>
          <w:sz w:val="18"/>
          <w:szCs w:val="18"/>
          <w:lang w:val="en-US"/>
        </w:rPr>
        <w:t xml:space="preserve"> number of items (tokens)</w:t>
      </w:r>
    </w:p>
    <w:p w14:paraId="0956C8D6" w14:textId="77777777" w:rsidR="00AA3042" w:rsidRDefault="00AA3042" w:rsidP="00FB689E">
      <w:pPr>
        <w:rPr>
          <w:rFonts w:ascii="Arial" w:hAnsi="Arial" w:cs="Arial"/>
          <w:sz w:val="18"/>
          <w:szCs w:val="18"/>
          <w:lang w:val="en-US"/>
        </w:rPr>
      </w:pPr>
      <w:proofErr w:type="gramStart"/>
      <w:r w:rsidRPr="00AA3042">
        <w:rPr>
          <w:rFonts w:ascii="Arial" w:hAnsi="Arial" w:cs="Arial"/>
          <w:sz w:val="18"/>
          <w:szCs w:val="18"/>
          <w:lang w:val="en-US"/>
        </w:rPr>
        <w:t>0.115  Type</w:t>
      </w:r>
      <w:proofErr w:type="gramEnd"/>
      <w:r w:rsidRPr="00AA3042">
        <w:rPr>
          <w:rFonts w:ascii="Arial" w:hAnsi="Arial" w:cs="Arial"/>
          <w:sz w:val="18"/>
          <w:szCs w:val="18"/>
          <w:lang w:val="en-US"/>
        </w:rPr>
        <w:t>/Token ratio</w:t>
      </w:r>
    </w:p>
    <w:p w14:paraId="41220F55" w14:textId="77777777" w:rsidR="00AA3042" w:rsidRDefault="00AA3042" w:rsidP="00FB689E">
      <w:pPr>
        <w:rPr>
          <w:rFonts w:ascii="Arial" w:hAnsi="Arial" w:cs="Arial"/>
          <w:sz w:val="18"/>
          <w:szCs w:val="18"/>
          <w:lang w:val="en-US"/>
        </w:rPr>
      </w:pPr>
    </w:p>
    <w:p w14:paraId="06188493" w14:textId="77777777" w:rsidR="00FB689E" w:rsidRPr="00FB689E" w:rsidRDefault="00FB689E" w:rsidP="00FB689E">
      <w:pPr>
        <w:rPr>
          <w:rFonts w:ascii="Arial" w:hAnsi="Arial" w:cs="Arial"/>
          <w:lang w:val="en-US"/>
        </w:rPr>
      </w:pPr>
    </w:p>
    <w:p w14:paraId="5C2D8847" w14:textId="1EE0F0F4" w:rsidR="007221A0" w:rsidRPr="00FB689E" w:rsidRDefault="007221A0" w:rsidP="00310D79">
      <w:pPr>
        <w:rPr>
          <w:rFonts w:ascii="Arial" w:hAnsi="Arial" w:cs="Arial"/>
          <w:lang w:val="en-US"/>
        </w:rPr>
      </w:pPr>
      <w:r w:rsidRPr="00FB689E">
        <w:rPr>
          <w:rFonts w:ascii="Arial" w:hAnsi="Arial" w:cs="Arial"/>
          <w:lang w:val="en-US"/>
        </w:rPr>
        <w:t xml:space="preserve">2. To get the total number of </w:t>
      </w:r>
      <w:r w:rsidR="00674192" w:rsidRPr="00FB689E">
        <w:rPr>
          <w:rFonts w:ascii="Arial" w:hAnsi="Arial" w:cs="Arial"/>
          <w:lang w:val="en-US"/>
        </w:rPr>
        <w:t>gestures</w:t>
      </w:r>
      <w:r w:rsidRPr="00FB689E">
        <w:rPr>
          <w:rFonts w:ascii="Arial" w:hAnsi="Arial" w:cs="Arial"/>
          <w:lang w:val="en-US"/>
        </w:rPr>
        <w:t xml:space="preserve"> within a specific category</w:t>
      </w:r>
      <w:r w:rsidR="005C2DFC" w:rsidRPr="00FB689E">
        <w:rPr>
          <w:rFonts w:ascii="Arial" w:hAnsi="Arial" w:cs="Arial"/>
          <w:lang w:val="en-US"/>
        </w:rPr>
        <w:t xml:space="preserve"> </w:t>
      </w:r>
      <w:r w:rsidR="00674192" w:rsidRPr="00FB689E">
        <w:rPr>
          <w:rFonts w:ascii="Arial" w:hAnsi="Arial" w:cs="Arial"/>
          <w:lang w:val="en-US"/>
        </w:rPr>
        <w:t xml:space="preserve">and counts for the different sub-codes in each category </w:t>
      </w:r>
      <w:r w:rsidRPr="00FB689E">
        <w:rPr>
          <w:rFonts w:ascii="Arial" w:hAnsi="Arial" w:cs="Arial"/>
          <w:lang w:val="en-US"/>
        </w:rPr>
        <w:t>for a speaker</w:t>
      </w:r>
      <w:r w:rsidR="005C2DFC" w:rsidRPr="00FB689E">
        <w:rPr>
          <w:rFonts w:ascii="Arial" w:hAnsi="Arial" w:cs="Arial"/>
          <w:lang w:val="en-US"/>
        </w:rPr>
        <w:t xml:space="preserve"> you can either count them up from the output above (</w:t>
      </w:r>
      <w:r w:rsidR="00AA3042">
        <w:rPr>
          <w:rFonts w:ascii="Arial" w:hAnsi="Arial" w:cs="Arial"/>
          <w:lang w:val="en-US"/>
        </w:rPr>
        <w:t>4 Claps, 1 Come, 1 Flip = 6 Conventional gestures</w:t>
      </w:r>
      <w:r w:rsidR="005C2DFC" w:rsidRPr="00FB689E">
        <w:rPr>
          <w:rFonts w:ascii="Arial" w:hAnsi="Arial" w:cs="Arial"/>
          <w:lang w:val="en-US"/>
        </w:rPr>
        <w:t xml:space="preserve">) or you can run the same type of analysis </w:t>
      </w:r>
      <w:r w:rsidR="003B27F0" w:rsidRPr="00FB689E">
        <w:rPr>
          <w:rFonts w:ascii="Arial" w:hAnsi="Arial" w:cs="Arial"/>
          <w:lang w:val="en-US"/>
        </w:rPr>
        <w:t xml:space="preserve">as above </w:t>
      </w:r>
      <w:r w:rsidR="005C2DFC" w:rsidRPr="00FB689E">
        <w:rPr>
          <w:rFonts w:ascii="Arial" w:hAnsi="Arial" w:cs="Arial"/>
          <w:lang w:val="en-US"/>
        </w:rPr>
        <w:t>for each gesture category</w:t>
      </w:r>
      <w:r w:rsidRPr="00FB689E">
        <w:rPr>
          <w:rFonts w:ascii="Arial" w:hAnsi="Arial" w:cs="Arial"/>
          <w:lang w:val="en-US"/>
        </w:rPr>
        <w:t>:</w:t>
      </w:r>
    </w:p>
    <w:p w14:paraId="59D1EF39" w14:textId="77777777" w:rsidR="007221A0" w:rsidRPr="00FB689E" w:rsidRDefault="007221A0" w:rsidP="00310D79">
      <w:pPr>
        <w:rPr>
          <w:rFonts w:ascii="Arial" w:hAnsi="Arial" w:cs="Arial"/>
          <w:lang w:val="en-US"/>
        </w:rPr>
      </w:pPr>
    </w:p>
    <w:p w14:paraId="65D338F8" w14:textId="368871CB" w:rsidR="005C2DFC" w:rsidRPr="00FB689E" w:rsidRDefault="005C2DFC" w:rsidP="00310D79">
      <w:pPr>
        <w:rPr>
          <w:rFonts w:ascii="Arial" w:hAnsi="Arial" w:cs="Arial"/>
          <w:b/>
          <w:lang w:val="en-US"/>
        </w:rPr>
      </w:pPr>
      <w:proofErr w:type="spellStart"/>
      <w:r w:rsidRPr="00781F63">
        <w:rPr>
          <w:rFonts w:ascii="Arial" w:hAnsi="Arial" w:cs="Arial"/>
          <w:b/>
          <w:color w:val="00B050"/>
          <w:lang w:val="en-US"/>
        </w:rPr>
        <w:t>freq</w:t>
      </w:r>
      <w:proofErr w:type="spellEnd"/>
      <w:r w:rsidRPr="00781F63">
        <w:rPr>
          <w:rFonts w:ascii="Arial" w:hAnsi="Arial" w:cs="Arial"/>
          <w:b/>
          <w:color w:val="00B050"/>
          <w:lang w:val="en-US"/>
        </w:rPr>
        <w:t xml:space="preserve"> +</w:t>
      </w:r>
      <w:proofErr w:type="spellStart"/>
      <w:r w:rsidRPr="00781F63">
        <w:rPr>
          <w:rFonts w:ascii="Arial" w:hAnsi="Arial" w:cs="Arial"/>
          <w:b/>
          <w:color w:val="00B050"/>
          <w:lang w:val="en-US"/>
        </w:rPr>
        <w:t>t%gcd</w:t>
      </w:r>
      <w:proofErr w:type="spellEnd"/>
      <w:r w:rsidRPr="00781F63">
        <w:rPr>
          <w:rFonts w:ascii="Arial" w:hAnsi="Arial" w:cs="Arial"/>
          <w:b/>
          <w:color w:val="00B050"/>
          <w:lang w:val="en-US"/>
        </w:rPr>
        <w:t xml:space="preserve"> +t*MOT +</w:t>
      </w:r>
      <w:proofErr w:type="spellStart"/>
      <w:proofErr w:type="gramStart"/>
      <w:r w:rsidRPr="00781F63">
        <w:rPr>
          <w:rFonts w:ascii="Arial" w:hAnsi="Arial" w:cs="Arial"/>
          <w:b/>
          <w:color w:val="00B050"/>
          <w:lang w:val="en-US"/>
        </w:rPr>
        <w:t>s</w:t>
      </w:r>
      <w:r w:rsidR="00FB689E" w:rsidRPr="00781F63">
        <w:rPr>
          <w:rFonts w:ascii="Arial" w:hAnsi="Arial" w:cs="Arial"/>
          <w:b/>
          <w:color w:val="00B050"/>
          <w:lang w:val="en-US"/>
        </w:rPr>
        <w:t>“</w:t>
      </w:r>
      <w:proofErr w:type="gramEnd"/>
      <w:r w:rsidRPr="00781F63">
        <w:rPr>
          <w:rFonts w:ascii="Arial" w:hAnsi="Arial" w:cs="Arial"/>
          <w:b/>
          <w:color w:val="00B050"/>
          <w:lang w:val="en-US"/>
        </w:rPr>
        <w:t>$</w:t>
      </w:r>
      <w:r w:rsidR="00401A2A" w:rsidRPr="00781F63">
        <w:rPr>
          <w:rFonts w:ascii="Arial" w:hAnsi="Arial" w:cs="Arial"/>
          <w:b/>
          <w:color w:val="00B050"/>
          <w:lang w:val="en-US"/>
        </w:rPr>
        <w:t>C</w:t>
      </w:r>
      <w:proofErr w:type="spellEnd"/>
      <w:r w:rsidRPr="00781F63">
        <w:rPr>
          <w:rFonts w:ascii="Arial" w:hAnsi="Arial" w:cs="Arial"/>
          <w:b/>
          <w:color w:val="00B050"/>
          <w:lang w:val="en-US"/>
        </w:rPr>
        <w:t>*</w:t>
      </w:r>
      <w:r w:rsidR="00FB689E" w:rsidRPr="00781F63">
        <w:rPr>
          <w:rFonts w:ascii="Arial" w:hAnsi="Arial" w:cs="Arial"/>
          <w:b/>
          <w:color w:val="00B050"/>
          <w:lang w:val="en-US"/>
        </w:rPr>
        <w:t>#%”</w:t>
      </w:r>
      <w:r w:rsidRPr="00781F63">
        <w:rPr>
          <w:rFonts w:ascii="Arial" w:hAnsi="Arial" w:cs="Arial"/>
          <w:b/>
          <w:color w:val="00B050"/>
          <w:lang w:val="en-US"/>
        </w:rPr>
        <w:t xml:space="preserve"> @</w:t>
      </w:r>
    </w:p>
    <w:p w14:paraId="733D6512" w14:textId="77777777" w:rsidR="005C2DFC" w:rsidRPr="00FB689E" w:rsidRDefault="005C2DFC" w:rsidP="00310D79">
      <w:pPr>
        <w:rPr>
          <w:rFonts w:ascii="Arial" w:hAnsi="Arial" w:cs="Arial"/>
          <w:lang w:val="en-US"/>
        </w:rPr>
      </w:pPr>
    </w:p>
    <w:p w14:paraId="2A365E2B"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&gt; </w:t>
      </w:r>
      <w:proofErr w:type="spellStart"/>
      <w:r w:rsidRPr="00AA3042">
        <w:rPr>
          <w:rFonts w:ascii="Arial" w:hAnsi="Arial" w:cs="Arial"/>
          <w:sz w:val="18"/>
          <w:szCs w:val="18"/>
          <w:lang w:val="en-US"/>
        </w:rPr>
        <w:t>freq</w:t>
      </w:r>
      <w:proofErr w:type="spellEnd"/>
      <w:r w:rsidRPr="00AA3042">
        <w:rPr>
          <w:rFonts w:ascii="Arial" w:hAnsi="Arial" w:cs="Arial"/>
          <w:sz w:val="18"/>
          <w:szCs w:val="18"/>
          <w:lang w:val="en-US"/>
        </w:rPr>
        <w:t xml:space="preserve"> +</w:t>
      </w:r>
      <w:proofErr w:type="spellStart"/>
      <w:r w:rsidRPr="00AA3042">
        <w:rPr>
          <w:rFonts w:ascii="Arial" w:hAnsi="Arial" w:cs="Arial"/>
          <w:sz w:val="18"/>
          <w:szCs w:val="18"/>
          <w:lang w:val="en-US"/>
        </w:rPr>
        <w:t>t%gcd</w:t>
      </w:r>
      <w:proofErr w:type="spellEnd"/>
      <w:r w:rsidRPr="00AA3042">
        <w:rPr>
          <w:rFonts w:ascii="Arial" w:hAnsi="Arial" w:cs="Arial"/>
          <w:sz w:val="18"/>
          <w:szCs w:val="18"/>
          <w:lang w:val="en-US"/>
        </w:rPr>
        <w:t xml:space="preserve"> +t*MOT +</w:t>
      </w:r>
      <w:proofErr w:type="spellStart"/>
      <w:r w:rsidRPr="00AA3042">
        <w:rPr>
          <w:rFonts w:ascii="Arial" w:hAnsi="Arial" w:cs="Arial"/>
          <w:sz w:val="18"/>
          <w:szCs w:val="18"/>
          <w:lang w:val="en-US"/>
        </w:rPr>
        <w:t>s"$C</w:t>
      </w:r>
      <w:proofErr w:type="spellEnd"/>
      <w:r w:rsidRPr="00AA3042">
        <w:rPr>
          <w:rFonts w:ascii="Arial" w:hAnsi="Arial" w:cs="Arial"/>
          <w:sz w:val="18"/>
          <w:szCs w:val="18"/>
          <w:lang w:val="en-US"/>
        </w:rPr>
        <w:t>*#%</w:t>
      </w:r>
      <w:proofErr w:type="gramStart"/>
      <w:r w:rsidRPr="00AA3042">
        <w:rPr>
          <w:rFonts w:ascii="Arial" w:hAnsi="Arial" w:cs="Arial"/>
          <w:sz w:val="18"/>
          <w:szCs w:val="18"/>
          <w:lang w:val="en-US"/>
        </w:rPr>
        <w:t>"  @</w:t>
      </w:r>
      <w:proofErr w:type="gramEnd"/>
    </w:p>
    <w:p w14:paraId="02C7506C" w14:textId="77777777" w:rsidR="00AA3042" w:rsidRPr="00AA3042" w:rsidRDefault="00AA3042" w:rsidP="00AA3042">
      <w:pPr>
        <w:rPr>
          <w:rFonts w:ascii="Arial" w:hAnsi="Arial" w:cs="Arial"/>
          <w:sz w:val="18"/>
          <w:szCs w:val="18"/>
          <w:lang w:val="en-US"/>
        </w:rPr>
      </w:pPr>
      <w:proofErr w:type="spellStart"/>
      <w:r w:rsidRPr="00AA3042">
        <w:rPr>
          <w:rFonts w:ascii="Arial" w:hAnsi="Arial" w:cs="Arial"/>
          <w:sz w:val="18"/>
          <w:szCs w:val="18"/>
          <w:lang w:val="en-US"/>
        </w:rPr>
        <w:t>freq</w:t>
      </w:r>
      <w:proofErr w:type="spellEnd"/>
      <w:r w:rsidRPr="00AA3042">
        <w:rPr>
          <w:rFonts w:ascii="Arial" w:hAnsi="Arial" w:cs="Arial"/>
          <w:sz w:val="18"/>
          <w:szCs w:val="18"/>
          <w:lang w:val="en-US"/>
        </w:rPr>
        <w:t xml:space="preserve"> +</w:t>
      </w:r>
      <w:proofErr w:type="spellStart"/>
      <w:r w:rsidRPr="00AA3042">
        <w:rPr>
          <w:rFonts w:ascii="Arial" w:hAnsi="Arial" w:cs="Arial"/>
          <w:sz w:val="18"/>
          <w:szCs w:val="18"/>
          <w:lang w:val="en-US"/>
        </w:rPr>
        <w:t>t%gcd</w:t>
      </w:r>
      <w:proofErr w:type="spellEnd"/>
      <w:r w:rsidRPr="00AA3042">
        <w:rPr>
          <w:rFonts w:ascii="Arial" w:hAnsi="Arial" w:cs="Arial"/>
          <w:sz w:val="18"/>
          <w:szCs w:val="18"/>
          <w:lang w:val="en-US"/>
        </w:rPr>
        <w:t xml:space="preserve"> +t*MOT +</w:t>
      </w:r>
      <w:proofErr w:type="spellStart"/>
      <w:r w:rsidRPr="00AA3042">
        <w:rPr>
          <w:rFonts w:ascii="Arial" w:hAnsi="Arial" w:cs="Arial"/>
          <w:sz w:val="18"/>
          <w:szCs w:val="18"/>
          <w:lang w:val="en-US"/>
        </w:rPr>
        <w:t>s$C</w:t>
      </w:r>
      <w:proofErr w:type="spellEnd"/>
      <w:r w:rsidRPr="00AA3042">
        <w:rPr>
          <w:rFonts w:ascii="Arial" w:hAnsi="Arial" w:cs="Arial"/>
          <w:sz w:val="18"/>
          <w:szCs w:val="18"/>
          <w:lang w:val="en-US"/>
        </w:rPr>
        <w:t>*#% @</w:t>
      </w:r>
    </w:p>
    <w:p w14:paraId="3364E693"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lastRenderedPageBreak/>
        <w:t>Wed Jan 18 15:15:21 2017</w:t>
      </w:r>
    </w:p>
    <w:p w14:paraId="40EE56BE"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freq (14-Nov-2016) is conducting analyses on:</w:t>
      </w:r>
    </w:p>
    <w:p w14:paraId="1282907E"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ONLY dependent tiers matching: %GCD;</w:t>
      </w:r>
    </w:p>
    <w:p w14:paraId="35EDE09B"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t>
      </w:r>
    </w:p>
    <w:p w14:paraId="01CE61F2" w14:textId="53FFD8F9"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From file &lt;c:\Users\</w:t>
      </w:r>
      <w:proofErr w:type="spellStart"/>
      <w:r w:rsidRPr="00AA3042">
        <w:rPr>
          <w:rFonts w:ascii="Arial" w:hAnsi="Arial" w:cs="Arial"/>
          <w:sz w:val="18"/>
          <w:szCs w:val="18"/>
          <w:lang w:val="en-US"/>
        </w:rPr>
        <w:t>vcsalo</w:t>
      </w:r>
      <w:proofErr w:type="spellEnd"/>
      <w:r w:rsidRPr="00AA3042">
        <w:rPr>
          <w:rFonts w:ascii="Arial" w:hAnsi="Arial" w:cs="Arial"/>
          <w:sz w:val="18"/>
          <w:szCs w:val="18"/>
          <w:lang w:val="en-US"/>
        </w:rPr>
        <w:t>\Desktop\130_1_vs.cha&gt;</w:t>
      </w:r>
    </w:p>
    <w:p w14:paraId="659026E7" w14:textId="600B13C2" w:rsidR="00AA3042" w:rsidRPr="00AA3042" w:rsidRDefault="00AA3042" w:rsidP="00AA3042">
      <w:pPr>
        <w:rPr>
          <w:rFonts w:ascii="Arial" w:hAnsi="Arial" w:cs="Arial"/>
          <w:sz w:val="18"/>
          <w:szCs w:val="18"/>
          <w:lang w:val="en-US"/>
        </w:rPr>
      </w:pPr>
      <w:r w:rsidRPr="00B260C2">
        <w:rPr>
          <w:rFonts w:ascii="Arial" w:hAnsi="Arial" w:cs="Arial"/>
          <w:noProof/>
          <w:sz w:val="18"/>
          <w:szCs w:val="18"/>
          <w:shd w:val="clear" w:color="auto" w:fill="auto"/>
          <w:lang w:val="en-US" w:eastAsia="en-US"/>
        </w:rPr>
        <mc:AlternateContent>
          <mc:Choice Requires="wps">
            <w:drawing>
              <wp:anchor distT="0" distB="0" distL="114300" distR="114300" simplePos="0" relativeHeight="251667968" behindDoc="0" locked="0" layoutInCell="1" allowOverlap="1" wp14:anchorId="0D7DB887" wp14:editId="4D5E5D1F">
                <wp:simplePos x="0" y="0"/>
                <wp:positionH relativeFrom="column">
                  <wp:posOffset>2743200</wp:posOffset>
                </wp:positionH>
                <wp:positionV relativeFrom="paragraph">
                  <wp:posOffset>80645</wp:posOffset>
                </wp:positionV>
                <wp:extent cx="2171700" cy="452120"/>
                <wp:effectExtent l="0" t="0" r="38100" b="30480"/>
                <wp:wrapThrough wrapText="bothSides">
                  <wp:wrapPolygon edited="0">
                    <wp:start x="0" y="0"/>
                    <wp:lineTo x="0" y="21843"/>
                    <wp:lineTo x="21726" y="21843"/>
                    <wp:lineTo x="21726"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212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429CB640" w14:textId="58E7FA39" w:rsidR="00B666C9" w:rsidRPr="00781F63" w:rsidRDefault="00B666C9" w:rsidP="00FB689E">
                            <w:pPr>
                              <w:rPr>
                                <w:rFonts w:ascii="Arial" w:hAnsi="Arial" w:cs="Arial"/>
                                <w:b/>
                                <w:color w:val="00B050"/>
                                <w:lang w:val="en-US"/>
                              </w:rPr>
                            </w:pPr>
                            <w:r w:rsidRPr="00781F63">
                              <w:rPr>
                                <w:rFonts w:ascii="Arial" w:hAnsi="Arial" w:cs="Arial"/>
                                <w:b/>
                                <w:color w:val="00B050"/>
                                <w:lang w:val="en-US"/>
                              </w:rPr>
                              <w:t>4 Claps, 1 Come, 1 Flip</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DB887" id="_x0000_s1028" type="#_x0000_t202" style="position:absolute;margin-left:3in;margin-top:6.35pt;width:171pt;height:3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" filled="f">
                <v:textbox inset=",7.2pt,,7.2pt">
                  <w:txbxContent>
                    <w:p w14:paraId="429CB640" w14:textId="58E7FA39" w:rsidR="00B666C9" w:rsidRPr="00781F63" w:rsidRDefault="00B666C9" w:rsidP="00FB689E">
                      <w:pPr>
                        <w:rPr>
                          <w:rFonts w:ascii="Arial" w:hAnsi="Arial" w:cs="Arial"/>
                          <w:b/>
                          <w:color w:val="00B050"/>
                          <w:lang w:val="en-US"/>
                        </w:rPr>
                      </w:pPr>
                      <w:r w:rsidRPr="00781F63">
                        <w:rPr>
                          <w:rFonts w:ascii="Arial" w:hAnsi="Arial" w:cs="Arial"/>
                          <w:b/>
                          <w:color w:val="00B050"/>
                          <w:lang w:val="en-US"/>
                        </w:rPr>
                        <w:t>4 Claps, 1 Come, 1 Flip</w:t>
                      </w:r>
                    </w:p>
                  </w:txbxContent>
                </v:textbox>
                <w10:wrap type="through"/>
              </v:shape>
            </w:pict>
          </mc:Fallback>
        </mc:AlternateContent>
      </w:r>
      <w:r w:rsidRPr="00AA3042">
        <w:rPr>
          <w:rFonts w:ascii="Arial" w:hAnsi="Arial" w:cs="Arial"/>
          <w:sz w:val="18"/>
          <w:szCs w:val="18"/>
          <w:lang w:val="en-US"/>
        </w:rPr>
        <w:t>Speaker: *MOT:</w:t>
      </w:r>
    </w:p>
    <w:p w14:paraId="66314947" w14:textId="0ABBC1EB"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4 $</w:t>
      </w:r>
      <w:proofErr w:type="spellStart"/>
      <w:proofErr w:type="gramStart"/>
      <w:r w:rsidRPr="00AA3042">
        <w:rPr>
          <w:rFonts w:ascii="Arial" w:hAnsi="Arial" w:cs="Arial"/>
          <w:sz w:val="18"/>
          <w:szCs w:val="18"/>
          <w:lang w:val="en-US"/>
        </w:rPr>
        <w:t>C:Clap</w:t>
      </w:r>
      <w:proofErr w:type="spellEnd"/>
      <w:proofErr w:type="gramEnd"/>
      <w:r w:rsidRPr="00AA3042">
        <w:rPr>
          <w:rFonts w:ascii="Arial" w:hAnsi="Arial" w:cs="Arial"/>
          <w:sz w:val="18"/>
          <w:szCs w:val="18"/>
          <w:lang w:val="en-US"/>
        </w:rPr>
        <w:t>#</w:t>
      </w:r>
    </w:p>
    <w:p w14:paraId="0BD52614" w14:textId="77960159"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C:Come</w:t>
      </w:r>
      <w:proofErr w:type="spellEnd"/>
      <w:proofErr w:type="gramEnd"/>
      <w:r w:rsidRPr="00AA3042">
        <w:rPr>
          <w:rFonts w:ascii="Arial" w:hAnsi="Arial" w:cs="Arial"/>
          <w:sz w:val="18"/>
          <w:szCs w:val="18"/>
          <w:lang w:val="en-US"/>
        </w:rPr>
        <w:t>#</w:t>
      </w:r>
    </w:p>
    <w:p w14:paraId="0B22755B" w14:textId="2E20114E"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spellStart"/>
      <w:proofErr w:type="gramStart"/>
      <w:r w:rsidRPr="00AA3042">
        <w:rPr>
          <w:rFonts w:ascii="Arial" w:hAnsi="Arial" w:cs="Arial"/>
          <w:sz w:val="18"/>
          <w:szCs w:val="18"/>
          <w:lang w:val="en-US"/>
        </w:rPr>
        <w:t>C:Flip</w:t>
      </w:r>
      <w:proofErr w:type="spellEnd"/>
      <w:proofErr w:type="gramEnd"/>
      <w:r w:rsidRPr="00AA3042">
        <w:rPr>
          <w:rFonts w:ascii="Arial" w:hAnsi="Arial" w:cs="Arial"/>
          <w:sz w:val="18"/>
          <w:szCs w:val="18"/>
          <w:lang w:val="en-US"/>
        </w:rPr>
        <w:t>#</w:t>
      </w:r>
    </w:p>
    <w:p w14:paraId="43FCDE5A" w14:textId="6EDD900C" w:rsidR="00AA3042" w:rsidRPr="00AA3042" w:rsidRDefault="00AA3042" w:rsidP="00AA3042">
      <w:pPr>
        <w:rPr>
          <w:rFonts w:ascii="Arial" w:hAnsi="Arial" w:cs="Arial"/>
          <w:sz w:val="18"/>
          <w:szCs w:val="18"/>
          <w:lang w:val="en-US"/>
        </w:rPr>
      </w:pPr>
      <w:r w:rsidRPr="00B260C2">
        <w:rPr>
          <w:rFonts w:ascii="Arial" w:hAnsi="Arial" w:cs="Arial"/>
          <w:noProof/>
          <w:sz w:val="18"/>
          <w:szCs w:val="18"/>
          <w:shd w:val="clear" w:color="auto" w:fill="auto"/>
          <w:lang w:val="en-US" w:eastAsia="en-US"/>
        </w:rPr>
        <mc:AlternateContent>
          <mc:Choice Requires="wps">
            <w:drawing>
              <wp:anchor distT="0" distB="0" distL="114300" distR="114300" simplePos="0" relativeHeight="251670016" behindDoc="0" locked="0" layoutInCell="1" allowOverlap="1" wp14:anchorId="58F52D63" wp14:editId="31DA9E0C">
                <wp:simplePos x="0" y="0"/>
                <wp:positionH relativeFrom="column">
                  <wp:posOffset>2742565</wp:posOffset>
                </wp:positionH>
                <wp:positionV relativeFrom="paragraph">
                  <wp:posOffset>87630</wp:posOffset>
                </wp:positionV>
                <wp:extent cx="2543175" cy="452120"/>
                <wp:effectExtent l="0" t="0" r="28575" b="24130"/>
                <wp:wrapThrough wrapText="bothSides">
                  <wp:wrapPolygon edited="0">
                    <wp:start x="0" y="0"/>
                    <wp:lineTo x="0" y="21843"/>
                    <wp:lineTo x="21681" y="21843"/>
                    <wp:lineTo x="21681" y="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45212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23C4064A" w14:textId="56774109" w:rsidR="00B666C9" w:rsidRPr="00781F63" w:rsidRDefault="00B666C9" w:rsidP="00FB689E">
                            <w:pPr>
                              <w:rPr>
                                <w:rFonts w:ascii="Arial" w:hAnsi="Arial" w:cs="Arial"/>
                                <w:b/>
                                <w:color w:val="00B050"/>
                              </w:rPr>
                            </w:pPr>
                            <w:r w:rsidRPr="00781F63">
                              <w:rPr>
                                <w:rFonts w:ascii="Arial" w:hAnsi="Arial" w:cs="Arial"/>
                                <w:b/>
                                <w:color w:val="00B050"/>
                                <w:lang w:val="en-US"/>
                              </w:rPr>
                              <w:t>6</w:t>
                            </w:r>
                            <w:r w:rsidRPr="00781F63">
                              <w:rPr>
                                <w:rFonts w:ascii="Arial" w:hAnsi="Arial" w:cs="Arial"/>
                                <w:b/>
                                <w:color w:val="00B050"/>
                              </w:rPr>
                              <w:t xml:space="preserve"> total conventional gestures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52D63" id="Text Box 7" o:spid="_x0000_s1029" type="#_x0000_t202" style="position:absolute;margin-left:215.95pt;margin-top:6.9pt;width:200.25pt;height:35.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" filled="f">
                <v:textbox inset=",7.2pt,,7.2pt">
                  <w:txbxContent>
                    <w:p w14:paraId="23C4064A" w14:textId="56774109" w:rsidR="00B666C9" w:rsidRPr="00781F63" w:rsidRDefault="00B666C9" w:rsidP="00FB689E">
                      <w:pPr>
                        <w:rPr>
                          <w:rFonts w:ascii="Arial" w:hAnsi="Arial" w:cs="Arial"/>
                          <w:b/>
                          <w:color w:val="00B050"/>
                        </w:rPr>
                      </w:pPr>
                      <w:r w:rsidRPr="00781F63">
                        <w:rPr>
                          <w:rFonts w:ascii="Arial" w:hAnsi="Arial" w:cs="Arial"/>
                          <w:b/>
                          <w:color w:val="00B050"/>
                          <w:lang w:val="en-US"/>
                        </w:rPr>
                        <w:t>6</w:t>
                      </w:r>
                      <w:r w:rsidRPr="00781F63">
                        <w:rPr>
                          <w:rFonts w:ascii="Arial" w:hAnsi="Arial" w:cs="Arial"/>
                          <w:b/>
                          <w:color w:val="00B050"/>
                        </w:rPr>
                        <w:t xml:space="preserve"> total conventional gestures</w:t>
                      </w:r>
                    </w:p>
                  </w:txbxContent>
                </v:textbox>
                <w10:wrap type="through"/>
              </v:shape>
            </w:pict>
          </mc:Fallback>
        </mc:AlternateContent>
      </w:r>
      <w:r w:rsidRPr="00AA3042">
        <w:rPr>
          <w:rFonts w:ascii="Arial" w:hAnsi="Arial" w:cs="Arial"/>
          <w:sz w:val="18"/>
          <w:szCs w:val="18"/>
          <w:lang w:val="en-US"/>
        </w:rPr>
        <w:t>------------------------------</w:t>
      </w:r>
    </w:p>
    <w:p w14:paraId="56EB08AC" w14:textId="2D213AE8"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w:t>
      </w:r>
      <w:proofErr w:type="gramStart"/>
      <w:r w:rsidRPr="00AA3042">
        <w:rPr>
          <w:rFonts w:ascii="Arial" w:hAnsi="Arial" w:cs="Arial"/>
          <w:sz w:val="18"/>
          <w:szCs w:val="18"/>
          <w:lang w:val="en-US"/>
        </w:rPr>
        <w:t>3  Total</w:t>
      </w:r>
      <w:proofErr w:type="gramEnd"/>
      <w:r w:rsidRPr="00AA3042">
        <w:rPr>
          <w:rFonts w:ascii="Arial" w:hAnsi="Arial" w:cs="Arial"/>
          <w:sz w:val="18"/>
          <w:szCs w:val="18"/>
          <w:lang w:val="en-US"/>
        </w:rPr>
        <w:t xml:space="preserve"> number of different item types used</w:t>
      </w:r>
    </w:p>
    <w:p w14:paraId="11B8907E" w14:textId="41C2FA5F"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w:t>
      </w:r>
      <w:proofErr w:type="gramStart"/>
      <w:r w:rsidRPr="00AA3042">
        <w:rPr>
          <w:rFonts w:ascii="Arial" w:hAnsi="Arial" w:cs="Arial"/>
          <w:sz w:val="18"/>
          <w:szCs w:val="18"/>
          <w:lang w:val="en-US"/>
        </w:rPr>
        <w:t>6  Total</w:t>
      </w:r>
      <w:proofErr w:type="gramEnd"/>
      <w:r w:rsidRPr="00AA3042">
        <w:rPr>
          <w:rFonts w:ascii="Arial" w:hAnsi="Arial" w:cs="Arial"/>
          <w:sz w:val="18"/>
          <w:szCs w:val="18"/>
          <w:lang w:val="en-US"/>
        </w:rPr>
        <w:t xml:space="preserve"> number of items (tokens)</w:t>
      </w:r>
    </w:p>
    <w:p w14:paraId="4544F320" w14:textId="7FE275F8" w:rsidR="00AA3042" w:rsidRDefault="00AA3042" w:rsidP="00AA3042">
      <w:pPr>
        <w:rPr>
          <w:rFonts w:ascii="Arial" w:hAnsi="Arial" w:cs="Arial"/>
          <w:sz w:val="18"/>
          <w:szCs w:val="18"/>
          <w:lang w:val="en-US"/>
        </w:rPr>
      </w:pPr>
      <w:proofErr w:type="gramStart"/>
      <w:r w:rsidRPr="00AA3042">
        <w:rPr>
          <w:rFonts w:ascii="Arial" w:hAnsi="Arial" w:cs="Arial"/>
          <w:sz w:val="18"/>
          <w:szCs w:val="18"/>
          <w:lang w:val="en-US"/>
        </w:rPr>
        <w:t>0.500  Type</w:t>
      </w:r>
      <w:proofErr w:type="gramEnd"/>
      <w:r w:rsidRPr="00AA3042">
        <w:rPr>
          <w:rFonts w:ascii="Arial" w:hAnsi="Arial" w:cs="Arial"/>
          <w:sz w:val="18"/>
          <w:szCs w:val="18"/>
          <w:lang w:val="en-US"/>
        </w:rPr>
        <w:t>/Token ratio</w:t>
      </w:r>
    </w:p>
    <w:p w14:paraId="2536726C" w14:textId="031261A8" w:rsidR="00AA3042" w:rsidRDefault="00AA3042" w:rsidP="00AA3042">
      <w:pPr>
        <w:rPr>
          <w:rFonts w:ascii="Arial" w:hAnsi="Arial" w:cs="Arial"/>
          <w:sz w:val="18"/>
          <w:szCs w:val="18"/>
          <w:lang w:val="en-US"/>
        </w:rPr>
      </w:pPr>
    </w:p>
    <w:p w14:paraId="5992F3E1" w14:textId="61B41C77" w:rsidR="00FB689E" w:rsidRPr="00B260C2" w:rsidRDefault="00FB689E" w:rsidP="00FB689E">
      <w:pPr>
        <w:rPr>
          <w:rFonts w:ascii="Arial" w:hAnsi="Arial" w:cs="Arial"/>
          <w:sz w:val="18"/>
          <w:szCs w:val="18"/>
          <w:lang w:val="en-US"/>
        </w:rPr>
      </w:pPr>
      <w:r w:rsidRPr="00B260C2">
        <w:rPr>
          <w:rFonts w:ascii="Arial" w:hAnsi="Arial" w:cs="Arial"/>
          <w:sz w:val="18"/>
          <w:szCs w:val="18"/>
          <w:lang w:val="en-US"/>
        </w:rPr>
        <w:t xml:space="preserve">  </w:t>
      </w:r>
    </w:p>
    <w:p w14:paraId="75A2D43A" w14:textId="55B4F7C4" w:rsidR="00FB689E" w:rsidRPr="00B260C2" w:rsidRDefault="00FB689E" w:rsidP="00FB689E">
      <w:pPr>
        <w:rPr>
          <w:rFonts w:ascii="Arial" w:hAnsi="Arial" w:cs="Arial"/>
          <w:sz w:val="18"/>
          <w:szCs w:val="18"/>
          <w:lang w:val="en-US"/>
        </w:rPr>
      </w:pPr>
      <w:r w:rsidRPr="00B260C2">
        <w:rPr>
          <w:rFonts w:ascii="Arial" w:hAnsi="Arial" w:cs="Arial"/>
          <w:sz w:val="18"/>
          <w:szCs w:val="18"/>
          <w:lang w:val="en-US"/>
        </w:rPr>
        <w:t xml:space="preserve">  </w:t>
      </w:r>
    </w:p>
    <w:p w14:paraId="664AF94F" w14:textId="77777777" w:rsidR="009D2FEC" w:rsidRPr="00FB689E" w:rsidRDefault="009D2FEC" w:rsidP="009D2FEC">
      <w:pPr>
        <w:rPr>
          <w:rFonts w:ascii="Arial" w:hAnsi="Arial" w:cs="Arial"/>
          <w:i/>
          <w:lang w:val="en-US"/>
        </w:rPr>
      </w:pPr>
      <w:r w:rsidRPr="00FB689E">
        <w:rPr>
          <w:rFonts w:ascii="Arial" w:hAnsi="Arial" w:cs="Arial"/>
          <w:i/>
          <w:lang w:val="en-US"/>
        </w:rPr>
        <w:t xml:space="preserve">*Important Note: in the above outputs, the 'total number of different item types' refers </w:t>
      </w:r>
      <w:r w:rsidR="00981A3E" w:rsidRPr="00FB689E">
        <w:rPr>
          <w:rFonts w:ascii="Arial" w:hAnsi="Arial" w:cs="Arial"/>
          <w:i/>
          <w:lang w:val="en-US"/>
        </w:rPr>
        <w:t>to the number of different forms</w:t>
      </w:r>
      <w:r w:rsidRPr="00FB689E">
        <w:rPr>
          <w:rFonts w:ascii="Arial" w:hAnsi="Arial" w:cs="Arial"/>
          <w:i/>
          <w:lang w:val="en-US"/>
        </w:rPr>
        <w:t>. In the literature, types refers to the number of different items gestured to or about, regardless of the form.</w:t>
      </w:r>
    </w:p>
    <w:p w14:paraId="654B478E" w14:textId="77777777" w:rsidR="009D2FEC" w:rsidRPr="00FB689E" w:rsidRDefault="009D2FEC" w:rsidP="0060481E">
      <w:pPr>
        <w:rPr>
          <w:rFonts w:ascii="Arial" w:hAnsi="Arial" w:cs="Arial"/>
          <w:sz w:val="20"/>
          <w:szCs w:val="20"/>
          <w:lang w:val="en-US"/>
        </w:rPr>
      </w:pPr>
    </w:p>
    <w:p w14:paraId="1404F618" w14:textId="77777777" w:rsidR="0060481E" w:rsidRPr="00FB689E" w:rsidRDefault="0060481E" w:rsidP="0060481E">
      <w:pPr>
        <w:rPr>
          <w:rFonts w:ascii="Arial" w:hAnsi="Arial" w:cs="Arial"/>
          <w:sz w:val="20"/>
          <w:szCs w:val="20"/>
          <w:lang w:val="en-US"/>
        </w:rPr>
      </w:pPr>
    </w:p>
    <w:p w14:paraId="5F4DE631" w14:textId="4A84BD51" w:rsidR="00AA3042" w:rsidRPr="00FB689E" w:rsidRDefault="0060481E" w:rsidP="0060481E">
      <w:pPr>
        <w:rPr>
          <w:rFonts w:ascii="Arial" w:hAnsi="Arial" w:cs="Arial"/>
          <w:lang w:val="en-US"/>
        </w:rPr>
      </w:pPr>
      <w:r w:rsidRPr="00FB689E">
        <w:rPr>
          <w:rFonts w:ascii="Arial" w:hAnsi="Arial" w:cs="Arial"/>
          <w:lang w:val="en-US"/>
        </w:rPr>
        <w:t xml:space="preserve">3. To get </w:t>
      </w:r>
      <w:r w:rsidR="00981A3E" w:rsidRPr="00FB689E">
        <w:rPr>
          <w:rFonts w:ascii="Arial" w:hAnsi="Arial" w:cs="Arial"/>
          <w:lang w:val="en-US"/>
        </w:rPr>
        <w:t>the number of different types (the number of different objects/glosses gestured to or about</w:t>
      </w:r>
      <w:r w:rsidR="00CA7915">
        <w:rPr>
          <w:rFonts w:ascii="Arial" w:hAnsi="Arial" w:cs="Arial"/>
          <w:lang w:val="en-US"/>
        </w:rPr>
        <w:t>)</w:t>
      </w:r>
      <w:r w:rsidR="003B27F0" w:rsidRPr="00FB689E">
        <w:rPr>
          <w:rFonts w:ascii="Arial" w:hAnsi="Arial" w:cs="Arial"/>
          <w:lang w:val="en-US"/>
        </w:rPr>
        <w:t xml:space="preserve"> </w:t>
      </w:r>
      <w:r w:rsidR="00981A3E" w:rsidRPr="00FB689E">
        <w:rPr>
          <w:rFonts w:ascii="Arial" w:hAnsi="Arial" w:cs="Arial"/>
          <w:lang w:val="en-US"/>
        </w:rPr>
        <w:t>a speaker produced</w:t>
      </w:r>
      <w:r w:rsidR="00CA7915">
        <w:rPr>
          <w:rFonts w:ascii="Arial" w:hAnsi="Arial" w:cs="Arial"/>
          <w:lang w:val="en-US"/>
        </w:rPr>
        <w:t xml:space="preserve">, </w:t>
      </w:r>
      <w:r w:rsidR="00CA7915" w:rsidRPr="00FB689E">
        <w:rPr>
          <w:rFonts w:ascii="Arial" w:hAnsi="Arial" w:cs="Arial"/>
          <w:lang w:val="en-US"/>
        </w:rPr>
        <w:t xml:space="preserve">across all </w:t>
      </w:r>
      <w:r w:rsidR="00CA7915">
        <w:rPr>
          <w:rFonts w:ascii="Arial" w:hAnsi="Arial" w:cs="Arial"/>
          <w:lang w:val="en-US"/>
        </w:rPr>
        <w:t>categories</w:t>
      </w:r>
      <w:r w:rsidR="00FF5C1A" w:rsidRPr="00FB689E">
        <w:rPr>
          <w:rFonts w:ascii="Arial" w:hAnsi="Arial" w:cs="Arial"/>
          <w:lang w:val="en-US"/>
        </w:rPr>
        <w:t>:</w:t>
      </w:r>
    </w:p>
    <w:p w14:paraId="480D035A" w14:textId="77777777" w:rsidR="00FF5C1A" w:rsidRPr="00FB689E" w:rsidRDefault="00FF5C1A" w:rsidP="0060481E">
      <w:pPr>
        <w:rPr>
          <w:rFonts w:ascii="Arial" w:hAnsi="Arial" w:cs="Arial"/>
          <w:lang w:val="en-US"/>
        </w:rPr>
      </w:pPr>
    </w:p>
    <w:p w14:paraId="36466BE3" w14:textId="78E07550" w:rsidR="00FF5C1A" w:rsidRPr="00781F63" w:rsidRDefault="00FF5C1A" w:rsidP="0060481E">
      <w:pPr>
        <w:rPr>
          <w:rFonts w:ascii="Arial" w:hAnsi="Arial" w:cs="Arial"/>
          <w:b/>
          <w:color w:val="00B050"/>
          <w:lang w:val="en-US"/>
        </w:rPr>
      </w:pPr>
      <w:proofErr w:type="spellStart"/>
      <w:r w:rsidRPr="00781F63">
        <w:rPr>
          <w:rFonts w:ascii="Arial" w:hAnsi="Arial" w:cs="Arial"/>
          <w:b/>
          <w:color w:val="00B050"/>
          <w:lang w:val="en-US"/>
        </w:rPr>
        <w:t>freq</w:t>
      </w:r>
      <w:proofErr w:type="spellEnd"/>
      <w:r w:rsidRPr="00781F63">
        <w:rPr>
          <w:rFonts w:ascii="Arial" w:hAnsi="Arial" w:cs="Arial"/>
          <w:b/>
          <w:color w:val="00B050"/>
          <w:lang w:val="en-US"/>
        </w:rPr>
        <w:t xml:space="preserve"> +</w:t>
      </w:r>
      <w:proofErr w:type="spellStart"/>
      <w:r w:rsidRPr="00781F63">
        <w:rPr>
          <w:rFonts w:ascii="Arial" w:hAnsi="Arial" w:cs="Arial"/>
          <w:b/>
          <w:color w:val="00B050"/>
          <w:lang w:val="en-US"/>
        </w:rPr>
        <w:t>t%gcd</w:t>
      </w:r>
      <w:proofErr w:type="spellEnd"/>
      <w:r w:rsidRPr="00781F63">
        <w:rPr>
          <w:rFonts w:ascii="Arial" w:hAnsi="Arial" w:cs="Arial"/>
          <w:b/>
          <w:color w:val="00B050"/>
          <w:lang w:val="en-US"/>
        </w:rPr>
        <w:t xml:space="preserve"> +t*MOT +</w:t>
      </w:r>
      <w:proofErr w:type="gramStart"/>
      <w:r w:rsidRPr="00781F63">
        <w:rPr>
          <w:rFonts w:ascii="Arial" w:hAnsi="Arial" w:cs="Arial"/>
          <w:b/>
          <w:color w:val="00B050"/>
          <w:lang w:val="en-US"/>
        </w:rPr>
        <w:t>s</w:t>
      </w:r>
      <w:r w:rsidR="00676276" w:rsidRPr="00781F63">
        <w:rPr>
          <w:rFonts w:ascii="Arial" w:hAnsi="Arial" w:cs="Arial"/>
          <w:b/>
          <w:color w:val="00B050"/>
          <w:lang w:val="en-US"/>
        </w:rPr>
        <w:t>“</w:t>
      </w:r>
      <w:proofErr w:type="gramEnd"/>
      <w:r w:rsidR="00676276" w:rsidRPr="00781F63">
        <w:rPr>
          <w:rFonts w:ascii="Arial" w:hAnsi="Arial" w:cs="Arial"/>
          <w:b/>
          <w:color w:val="00B050"/>
          <w:lang w:val="en-US"/>
        </w:rPr>
        <w:t>%</w:t>
      </w:r>
      <w:r w:rsidRPr="00781F63">
        <w:rPr>
          <w:rFonts w:ascii="Arial" w:hAnsi="Arial" w:cs="Arial"/>
          <w:b/>
          <w:color w:val="00B050"/>
          <w:lang w:val="en-US"/>
        </w:rPr>
        <w:t>#*</w:t>
      </w:r>
      <w:r w:rsidR="00676276" w:rsidRPr="00781F63">
        <w:rPr>
          <w:rFonts w:ascii="Arial" w:hAnsi="Arial" w:cs="Arial"/>
          <w:b/>
          <w:color w:val="00B050"/>
          <w:lang w:val="en-US"/>
        </w:rPr>
        <w:t>|%”</w:t>
      </w:r>
      <w:r w:rsidRPr="00781F63">
        <w:rPr>
          <w:rFonts w:ascii="Arial" w:hAnsi="Arial" w:cs="Arial"/>
          <w:b/>
          <w:color w:val="00B050"/>
          <w:lang w:val="en-US"/>
        </w:rPr>
        <w:t xml:space="preserve"> @</w:t>
      </w:r>
    </w:p>
    <w:p w14:paraId="46A5B549" w14:textId="77777777" w:rsidR="00FF5C1A" w:rsidRPr="00FB689E" w:rsidRDefault="00FF5C1A" w:rsidP="0060481E">
      <w:pPr>
        <w:rPr>
          <w:rFonts w:ascii="Arial" w:hAnsi="Arial" w:cs="Arial"/>
          <w:lang w:val="en-US"/>
        </w:rPr>
      </w:pPr>
    </w:p>
    <w:p w14:paraId="7F6790AA"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&gt; </w:t>
      </w:r>
      <w:proofErr w:type="spellStart"/>
      <w:r w:rsidRPr="00AA3042">
        <w:rPr>
          <w:rFonts w:ascii="Arial" w:hAnsi="Arial" w:cs="Arial"/>
          <w:sz w:val="18"/>
          <w:szCs w:val="18"/>
          <w:lang w:val="en-US"/>
        </w:rPr>
        <w:t>freq</w:t>
      </w:r>
      <w:proofErr w:type="spellEnd"/>
      <w:r w:rsidRPr="00AA3042">
        <w:rPr>
          <w:rFonts w:ascii="Arial" w:hAnsi="Arial" w:cs="Arial"/>
          <w:sz w:val="18"/>
          <w:szCs w:val="18"/>
          <w:lang w:val="en-US"/>
        </w:rPr>
        <w:t xml:space="preserve"> +</w:t>
      </w:r>
      <w:proofErr w:type="spellStart"/>
      <w:r w:rsidRPr="00AA3042">
        <w:rPr>
          <w:rFonts w:ascii="Arial" w:hAnsi="Arial" w:cs="Arial"/>
          <w:sz w:val="18"/>
          <w:szCs w:val="18"/>
          <w:lang w:val="en-US"/>
        </w:rPr>
        <w:t>t%gcd</w:t>
      </w:r>
      <w:proofErr w:type="spellEnd"/>
      <w:r w:rsidRPr="00AA3042">
        <w:rPr>
          <w:rFonts w:ascii="Arial" w:hAnsi="Arial" w:cs="Arial"/>
          <w:sz w:val="18"/>
          <w:szCs w:val="18"/>
          <w:lang w:val="en-US"/>
        </w:rPr>
        <w:t xml:space="preserve"> +t*MOT +s"%#*|%</w:t>
      </w:r>
      <w:proofErr w:type="gramStart"/>
      <w:r w:rsidRPr="00AA3042">
        <w:rPr>
          <w:rFonts w:ascii="Arial" w:hAnsi="Arial" w:cs="Arial"/>
          <w:sz w:val="18"/>
          <w:szCs w:val="18"/>
          <w:lang w:val="en-US"/>
        </w:rPr>
        <w:t>"  @</w:t>
      </w:r>
      <w:proofErr w:type="gramEnd"/>
    </w:p>
    <w:p w14:paraId="4325C2D8" w14:textId="77777777" w:rsidR="00AA3042" w:rsidRPr="00AA3042" w:rsidRDefault="00AA3042" w:rsidP="00AA3042">
      <w:pPr>
        <w:rPr>
          <w:rFonts w:ascii="Arial" w:hAnsi="Arial" w:cs="Arial"/>
          <w:sz w:val="18"/>
          <w:szCs w:val="18"/>
          <w:lang w:val="en-US"/>
        </w:rPr>
      </w:pPr>
      <w:proofErr w:type="spellStart"/>
      <w:r w:rsidRPr="00AA3042">
        <w:rPr>
          <w:rFonts w:ascii="Arial" w:hAnsi="Arial" w:cs="Arial"/>
          <w:sz w:val="18"/>
          <w:szCs w:val="18"/>
          <w:lang w:val="en-US"/>
        </w:rPr>
        <w:t>freq</w:t>
      </w:r>
      <w:proofErr w:type="spellEnd"/>
      <w:r w:rsidRPr="00AA3042">
        <w:rPr>
          <w:rFonts w:ascii="Arial" w:hAnsi="Arial" w:cs="Arial"/>
          <w:sz w:val="18"/>
          <w:szCs w:val="18"/>
          <w:lang w:val="en-US"/>
        </w:rPr>
        <w:t xml:space="preserve"> +</w:t>
      </w:r>
      <w:proofErr w:type="spellStart"/>
      <w:r w:rsidRPr="00AA3042">
        <w:rPr>
          <w:rFonts w:ascii="Arial" w:hAnsi="Arial" w:cs="Arial"/>
          <w:sz w:val="18"/>
          <w:szCs w:val="18"/>
          <w:lang w:val="en-US"/>
        </w:rPr>
        <w:t>t%gcd</w:t>
      </w:r>
      <w:proofErr w:type="spellEnd"/>
      <w:r w:rsidRPr="00AA3042">
        <w:rPr>
          <w:rFonts w:ascii="Arial" w:hAnsi="Arial" w:cs="Arial"/>
          <w:sz w:val="18"/>
          <w:szCs w:val="18"/>
          <w:lang w:val="en-US"/>
        </w:rPr>
        <w:t xml:space="preserve"> +t*MOT +s"%#*|%" @</w:t>
      </w:r>
    </w:p>
    <w:p w14:paraId="1AB0A054"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Wed Jan 18 15:17:25 2017</w:t>
      </w:r>
    </w:p>
    <w:p w14:paraId="0503716A"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freq (14-Nov-2016) is conducting analyses on:</w:t>
      </w:r>
    </w:p>
    <w:p w14:paraId="70229A24"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ONLY dependent tiers matching: %GCD;</w:t>
      </w:r>
    </w:p>
    <w:p w14:paraId="7A803E7A"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t>
      </w:r>
    </w:p>
    <w:p w14:paraId="24E9C1A3" w14:textId="39CBECF3"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From file &lt;c:\Users\</w:t>
      </w:r>
      <w:proofErr w:type="spellStart"/>
      <w:r w:rsidRPr="00AA3042">
        <w:rPr>
          <w:rFonts w:ascii="Arial" w:hAnsi="Arial" w:cs="Arial"/>
          <w:sz w:val="18"/>
          <w:szCs w:val="18"/>
          <w:lang w:val="en-US"/>
        </w:rPr>
        <w:t>vcsalo</w:t>
      </w:r>
      <w:proofErr w:type="spellEnd"/>
      <w:r w:rsidRPr="00AA3042">
        <w:rPr>
          <w:rFonts w:ascii="Arial" w:hAnsi="Arial" w:cs="Arial"/>
          <w:sz w:val="18"/>
          <w:szCs w:val="18"/>
          <w:lang w:val="en-US"/>
        </w:rPr>
        <w:t>\Desktop\130_1_vs.cha&gt;</w:t>
      </w:r>
    </w:p>
    <w:p w14:paraId="36B652AC"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Speaker: *MOT:</w:t>
      </w:r>
    </w:p>
    <w:p w14:paraId="0B8E5CC4"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#come|</w:t>
      </w:r>
    </w:p>
    <w:p w14:paraId="6F897B3B"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#cow|</w:t>
      </w:r>
    </w:p>
    <w:p w14:paraId="084970D6"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4 #good_job|</w:t>
      </w:r>
    </w:p>
    <w:p w14:paraId="047A7286"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#horse|</w:t>
      </w:r>
    </w:p>
    <w:p w14:paraId="68883BAB"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11 #p_baby|</w:t>
      </w:r>
    </w:p>
    <w:p w14:paraId="4D6609C7"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#p_dogandbaby|</w:t>
      </w:r>
    </w:p>
    <w:p w14:paraId="5E91FE65"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9 #p_dog|</w:t>
      </w:r>
    </w:p>
    <w:p w14:paraId="21D94023"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#p_mirror|</w:t>
      </w:r>
    </w:p>
    <w:p w14:paraId="267E3138"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4 #pink_star|</w:t>
      </w:r>
    </w:p>
    <w:p w14:paraId="5232F527"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#purple_triangle|</w:t>
      </w:r>
    </w:p>
    <w:p w14:paraId="07F3C1C6"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#red_square|</w:t>
      </w:r>
    </w:p>
    <w:p w14:paraId="2D5D6BEC"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#shape_sorter|</w:t>
      </w:r>
    </w:p>
    <w:p w14:paraId="74020FE7"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3 #shapes|</w:t>
      </w:r>
    </w:p>
    <w:p w14:paraId="0E290296"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#sheep|</w:t>
      </w:r>
    </w:p>
    <w:p w14:paraId="5654FD19"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#squarehole_shapesorter|</w:t>
      </w:r>
    </w:p>
    <w:p w14:paraId="157E824C"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#starhole_shapesorter|</w:t>
      </w:r>
    </w:p>
    <w:p w14:paraId="31596BC3" w14:textId="012B36C8" w:rsidR="00AA3042" w:rsidRPr="00AA3042" w:rsidRDefault="00AA3042" w:rsidP="00AA3042">
      <w:pPr>
        <w:rPr>
          <w:rFonts w:ascii="Arial" w:hAnsi="Arial" w:cs="Arial"/>
          <w:sz w:val="18"/>
          <w:szCs w:val="18"/>
          <w:lang w:val="en-US"/>
        </w:rPr>
      </w:pPr>
      <w:r w:rsidRPr="00B260C2">
        <w:rPr>
          <w:rFonts w:ascii="Arial" w:hAnsi="Arial" w:cs="Arial"/>
          <w:noProof/>
          <w:sz w:val="18"/>
          <w:szCs w:val="18"/>
          <w:shd w:val="clear" w:color="auto" w:fill="auto"/>
          <w:lang w:val="en-US" w:eastAsia="en-US"/>
        </w:rPr>
        <mc:AlternateContent>
          <mc:Choice Requires="wps">
            <w:drawing>
              <wp:anchor distT="0" distB="0" distL="114300" distR="114300" simplePos="0" relativeHeight="251672064" behindDoc="0" locked="0" layoutInCell="1" allowOverlap="1" wp14:anchorId="16038C60" wp14:editId="5BAEF564">
                <wp:simplePos x="0" y="0"/>
                <wp:positionH relativeFrom="column">
                  <wp:posOffset>2533650</wp:posOffset>
                </wp:positionH>
                <wp:positionV relativeFrom="paragraph">
                  <wp:posOffset>0</wp:posOffset>
                </wp:positionV>
                <wp:extent cx="3067050" cy="1314450"/>
                <wp:effectExtent l="0" t="0" r="19050" b="19050"/>
                <wp:wrapThrough wrapText="bothSides">
                  <wp:wrapPolygon edited="0">
                    <wp:start x="0" y="0"/>
                    <wp:lineTo x="0" y="21600"/>
                    <wp:lineTo x="21600" y="21600"/>
                    <wp:lineTo x="21600"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31445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68FAC7FD" w14:textId="7C3E88B8" w:rsidR="00B666C9" w:rsidRDefault="00B666C9" w:rsidP="00AB61AE">
                            <w:pPr>
                              <w:rPr>
                                <w:rFonts w:ascii="Arial" w:hAnsi="Arial" w:cs="Arial"/>
                                <w:lang w:val="en-US"/>
                              </w:rPr>
                            </w:pPr>
                            <w:r w:rsidRPr="008B6481">
                              <w:rPr>
                                <w:rFonts w:ascii="Arial" w:hAnsi="Arial" w:cs="Arial"/>
                                <w:highlight w:val="cyan"/>
                                <w:lang w:val="en-US"/>
                              </w:rPr>
                              <w:t xml:space="preserve">NOTE: You have to remove from the total counts those gesture object/glosses which are preceded by a </w:t>
                            </w:r>
                            <w:r w:rsidRPr="008B6481">
                              <w:rPr>
                                <w:rFonts w:ascii="Arial" w:hAnsi="Arial" w:cs="Arial"/>
                                <w:highlight w:val="cyan"/>
                                <w:lang w:val="en-US"/>
                              </w:rPr>
                              <w:t>tilda (~).</w:t>
                            </w:r>
                          </w:p>
                          <w:p w14:paraId="5E23865B" w14:textId="77777777" w:rsidR="00B666C9" w:rsidRDefault="00B666C9" w:rsidP="00AB61AE">
                            <w:pPr>
                              <w:rPr>
                                <w:rFonts w:ascii="Arial" w:hAnsi="Arial" w:cs="Arial"/>
                                <w:lang w:val="en-US"/>
                              </w:rPr>
                            </w:pPr>
                          </w:p>
                          <w:p w14:paraId="2AEE1365" w14:textId="77777777" w:rsidR="00B666C9" w:rsidRPr="00781F63" w:rsidRDefault="00B666C9" w:rsidP="00AB61AE">
                            <w:pPr>
                              <w:rPr>
                                <w:rFonts w:ascii="Arial" w:hAnsi="Arial" w:cs="Arial"/>
                                <w:b/>
                                <w:color w:val="00B050"/>
                                <w:lang w:val="en-US"/>
                              </w:rPr>
                            </w:pPr>
                            <w:r w:rsidRPr="00781F63">
                              <w:rPr>
                                <w:rFonts w:ascii="Arial" w:hAnsi="Arial" w:cs="Arial"/>
                                <w:b/>
                                <w:color w:val="00B050"/>
                                <w:lang w:val="en-US"/>
                              </w:rPr>
                              <w:t xml:space="preserve">19 total gesture types </w:t>
                            </w:r>
                          </w:p>
                          <w:p w14:paraId="13E6426E" w14:textId="0A6AC5CA" w:rsidR="00B666C9" w:rsidRPr="00781F63" w:rsidRDefault="00B666C9" w:rsidP="00AB61AE">
                            <w:pPr>
                              <w:rPr>
                                <w:rFonts w:ascii="Arial" w:hAnsi="Arial" w:cs="Arial"/>
                                <w:b/>
                                <w:color w:val="00B050"/>
                                <w:lang w:val="en-US"/>
                              </w:rPr>
                            </w:pPr>
                            <w:r w:rsidRPr="00781F63">
                              <w:rPr>
                                <w:rFonts w:ascii="Arial" w:hAnsi="Arial" w:cs="Arial"/>
                                <w:b/>
                                <w:color w:val="00B050"/>
                                <w:lang w:val="en-US"/>
                              </w:rPr>
                              <w:t>across 52 total gestures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38C60" id="Text Box 8" o:spid="_x0000_s1030" type="#_x0000_t202" style="position:absolute;margin-left:199.5pt;margin-top:0;width:241.5pt;height:10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" filled="f">
                <v:textbox inset=",7.2pt,,7.2pt">
                  <w:txbxContent>
                    <w:p w14:paraId="68FAC7FD" w14:textId="7C3E88B8" w:rsidR="00B666C9" w:rsidRDefault="00B666C9" w:rsidP="00AB61AE">
                      <w:pPr>
                        <w:rPr>
                          <w:rFonts w:ascii="Arial" w:hAnsi="Arial" w:cs="Arial"/>
                          <w:lang w:val="en-US"/>
                        </w:rPr>
                      </w:pPr>
                      <w:r w:rsidRPr="008B6481">
                        <w:rPr>
                          <w:rFonts w:ascii="Arial" w:hAnsi="Arial" w:cs="Arial"/>
                          <w:highlight w:val="cyan"/>
                          <w:lang w:val="en-US"/>
                        </w:rPr>
                        <w:t xml:space="preserve">NOTE: You have to remove from the total counts those gesture object/glosses which are preceded by a </w:t>
                      </w:r>
                      <w:proofErr w:type="spellStart"/>
                      <w:r w:rsidRPr="008B6481">
                        <w:rPr>
                          <w:rFonts w:ascii="Arial" w:hAnsi="Arial" w:cs="Arial"/>
                          <w:highlight w:val="cyan"/>
                          <w:lang w:val="en-US"/>
                        </w:rPr>
                        <w:t>tilda</w:t>
                      </w:r>
                      <w:proofErr w:type="spellEnd"/>
                      <w:r w:rsidRPr="008B6481">
                        <w:rPr>
                          <w:rFonts w:ascii="Arial" w:hAnsi="Arial" w:cs="Arial"/>
                          <w:highlight w:val="cyan"/>
                          <w:lang w:val="en-US"/>
                        </w:rPr>
                        <w:t xml:space="preserve"> (~).</w:t>
                      </w:r>
                    </w:p>
                    <w:p w14:paraId="5E23865B" w14:textId="77777777" w:rsidR="00B666C9" w:rsidRDefault="00B666C9" w:rsidP="00AB61AE">
                      <w:pPr>
                        <w:rPr>
                          <w:rFonts w:ascii="Arial" w:hAnsi="Arial" w:cs="Arial"/>
                          <w:lang w:val="en-US"/>
                        </w:rPr>
                      </w:pPr>
                    </w:p>
                    <w:p w14:paraId="2AEE1365" w14:textId="77777777" w:rsidR="00B666C9" w:rsidRPr="00781F63" w:rsidRDefault="00B666C9" w:rsidP="00AB61AE">
                      <w:pPr>
                        <w:rPr>
                          <w:rFonts w:ascii="Arial" w:hAnsi="Arial" w:cs="Arial"/>
                          <w:b/>
                          <w:color w:val="00B050"/>
                          <w:lang w:val="en-US"/>
                        </w:rPr>
                      </w:pPr>
                      <w:r w:rsidRPr="00781F63">
                        <w:rPr>
                          <w:rFonts w:ascii="Arial" w:hAnsi="Arial" w:cs="Arial"/>
                          <w:b/>
                          <w:color w:val="00B050"/>
                          <w:lang w:val="en-US"/>
                        </w:rPr>
                        <w:t xml:space="preserve">19 total gesture types </w:t>
                      </w:r>
                    </w:p>
                    <w:p w14:paraId="13E6426E" w14:textId="0A6AC5CA" w:rsidR="00B666C9" w:rsidRPr="00781F63" w:rsidRDefault="00B666C9" w:rsidP="00AB61AE">
                      <w:pPr>
                        <w:rPr>
                          <w:rFonts w:ascii="Arial" w:hAnsi="Arial" w:cs="Arial"/>
                          <w:b/>
                          <w:color w:val="00B050"/>
                          <w:lang w:val="en-US"/>
                        </w:rPr>
                      </w:pPr>
                      <w:proofErr w:type="gramStart"/>
                      <w:r w:rsidRPr="00781F63">
                        <w:rPr>
                          <w:rFonts w:ascii="Arial" w:hAnsi="Arial" w:cs="Arial"/>
                          <w:b/>
                          <w:color w:val="00B050"/>
                          <w:lang w:val="en-US"/>
                        </w:rPr>
                        <w:t>across</w:t>
                      </w:r>
                      <w:proofErr w:type="gramEnd"/>
                      <w:r w:rsidRPr="00781F63">
                        <w:rPr>
                          <w:rFonts w:ascii="Arial" w:hAnsi="Arial" w:cs="Arial"/>
                          <w:b/>
                          <w:color w:val="00B050"/>
                          <w:lang w:val="en-US"/>
                        </w:rPr>
                        <w:t xml:space="preserve"> 52 total gestures</w:t>
                      </w:r>
                    </w:p>
                  </w:txbxContent>
                </v:textbox>
                <w10:wrap type="through"/>
              </v:shape>
            </w:pict>
          </mc:Fallback>
        </mc:AlternateContent>
      </w:r>
      <w:r w:rsidRPr="00AA3042">
        <w:rPr>
          <w:rFonts w:ascii="Arial" w:hAnsi="Arial" w:cs="Arial"/>
          <w:sz w:val="18"/>
          <w:szCs w:val="18"/>
          <w:lang w:val="en-US"/>
        </w:rPr>
        <w:t xml:space="preserve">  1 #tada|</w:t>
      </w:r>
    </w:p>
    <w:p w14:paraId="4E87DCA0" w14:textId="15EB5BBE"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#title_book|</w:t>
      </w:r>
    </w:p>
    <w:p w14:paraId="4D27B639" w14:textId="1F36DD01"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#unknown_book|</w:t>
      </w:r>
    </w:p>
    <w:p w14:paraId="07868938" w14:textId="42204FE1"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#yellow_circle|</w:t>
      </w:r>
    </w:p>
    <w:p w14:paraId="4F4ADB05" w14:textId="1CA94E3F" w:rsidR="00AA3042" w:rsidRPr="008B6481" w:rsidRDefault="00AA3042" w:rsidP="00AA3042">
      <w:pPr>
        <w:rPr>
          <w:rFonts w:ascii="Arial" w:hAnsi="Arial" w:cs="Arial"/>
          <w:sz w:val="18"/>
          <w:szCs w:val="18"/>
          <w:highlight w:val="cyan"/>
          <w:lang w:val="en-US"/>
        </w:rPr>
      </w:pPr>
      <w:r w:rsidRPr="00AA3042">
        <w:rPr>
          <w:rFonts w:ascii="Arial" w:hAnsi="Arial" w:cs="Arial"/>
          <w:sz w:val="18"/>
          <w:szCs w:val="18"/>
          <w:lang w:val="en-US"/>
        </w:rPr>
        <w:t xml:space="preserve">  </w:t>
      </w:r>
      <w:r w:rsidRPr="008B6481">
        <w:rPr>
          <w:rFonts w:ascii="Arial" w:hAnsi="Arial" w:cs="Arial"/>
          <w:sz w:val="18"/>
          <w:szCs w:val="18"/>
          <w:highlight w:val="cyan"/>
          <w:lang w:val="en-US"/>
        </w:rPr>
        <w:t>1 #~cow|</w:t>
      </w:r>
    </w:p>
    <w:p w14:paraId="05C13912" w14:textId="551285FD" w:rsidR="00AA3042" w:rsidRPr="008B6481" w:rsidRDefault="00AA3042" w:rsidP="00AA3042">
      <w:pPr>
        <w:rPr>
          <w:rFonts w:ascii="Arial" w:hAnsi="Arial" w:cs="Arial"/>
          <w:sz w:val="18"/>
          <w:szCs w:val="18"/>
          <w:highlight w:val="cyan"/>
          <w:lang w:val="en-US"/>
        </w:rPr>
      </w:pPr>
      <w:r w:rsidRPr="008B6481">
        <w:rPr>
          <w:rFonts w:ascii="Arial" w:hAnsi="Arial" w:cs="Arial"/>
          <w:sz w:val="18"/>
          <w:szCs w:val="18"/>
          <w:highlight w:val="cyan"/>
          <w:lang w:val="en-US"/>
        </w:rPr>
        <w:t xml:space="preserve">  2 #~horse|</w:t>
      </w:r>
    </w:p>
    <w:p w14:paraId="60B70A61" w14:textId="4318F7BA" w:rsidR="00AA3042" w:rsidRPr="008B6481" w:rsidRDefault="00AA3042" w:rsidP="00AA3042">
      <w:pPr>
        <w:rPr>
          <w:rFonts w:ascii="Arial" w:hAnsi="Arial" w:cs="Arial"/>
          <w:sz w:val="18"/>
          <w:szCs w:val="18"/>
          <w:highlight w:val="cyan"/>
          <w:lang w:val="en-US"/>
        </w:rPr>
      </w:pPr>
      <w:r w:rsidRPr="008B6481">
        <w:rPr>
          <w:rFonts w:ascii="Arial" w:hAnsi="Arial" w:cs="Arial"/>
          <w:sz w:val="18"/>
          <w:szCs w:val="18"/>
          <w:highlight w:val="cyan"/>
          <w:lang w:val="en-US"/>
        </w:rPr>
        <w:t>------------------------------</w:t>
      </w:r>
    </w:p>
    <w:p w14:paraId="691616D5" w14:textId="5EEF8DC0" w:rsidR="00AA3042" w:rsidRPr="008B6481" w:rsidRDefault="00AA3042" w:rsidP="00AA3042">
      <w:pPr>
        <w:rPr>
          <w:rFonts w:ascii="Arial" w:hAnsi="Arial" w:cs="Arial"/>
          <w:sz w:val="18"/>
          <w:szCs w:val="18"/>
          <w:highlight w:val="cyan"/>
          <w:lang w:val="en-US"/>
        </w:rPr>
      </w:pPr>
      <w:r w:rsidRPr="008B6481">
        <w:rPr>
          <w:rFonts w:ascii="Arial" w:hAnsi="Arial" w:cs="Arial"/>
          <w:sz w:val="18"/>
          <w:szCs w:val="18"/>
          <w:highlight w:val="cyan"/>
          <w:lang w:val="en-US"/>
        </w:rPr>
        <w:t xml:space="preserve">   </w:t>
      </w:r>
      <w:proofErr w:type="gramStart"/>
      <w:r w:rsidRPr="008B6481">
        <w:rPr>
          <w:rFonts w:ascii="Arial" w:hAnsi="Arial" w:cs="Arial"/>
          <w:sz w:val="18"/>
          <w:szCs w:val="18"/>
          <w:highlight w:val="cyan"/>
          <w:lang w:val="en-US"/>
        </w:rPr>
        <w:t>22  Total</w:t>
      </w:r>
      <w:proofErr w:type="gramEnd"/>
      <w:r w:rsidRPr="008B6481">
        <w:rPr>
          <w:rFonts w:ascii="Arial" w:hAnsi="Arial" w:cs="Arial"/>
          <w:sz w:val="18"/>
          <w:szCs w:val="18"/>
          <w:highlight w:val="cyan"/>
          <w:lang w:val="en-US"/>
        </w:rPr>
        <w:t xml:space="preserve"> number of different item types used</w:t>
      </w:r>
    </w:p>
    <w:p w14:paraId="180EA113" w14:textId="455ED4DA" w:rsidR="007221A0" w:rsidRPr="00781F63" w:rsidRDefault="00AA3042" w:rsidP="00310D79">
      <w:pPr>
        <w:rPr>
          <w:rFonts w:ascii="Arial" w:hAnsi="Arial" w:cs="Arial"/>
          <w:sz w:val="18"/>
          <w:szCs w:val="18"/>
          <w:lang w:val="en-US"/>
        </w:rPr>
      </w:pPr>
      <w:proofErr w:type="gramStart"/>
      <w:r w:rsidRPr="00781F63">
        <w:rPr>
          <w:rFonts w:ascii="Arial" w:hAnsi="Arial" w:cs="Arial"/>
          <w:sz w:val="18"/>
          <w:szCs w:val="18"/>
          <w:lang w:val="en-US"/>
        </w:rPr>
        <w:t>55  Total</w:t>
      </w:r>
      <w:proofErr w:type="gramEnd"/>
      <w:r w:rsidRPr="00781F63">
        <w:rPr>
          <w:rFonts w:ascii="Arial" w:hAnsi="Arial" w:cs="Arial"/>
          <w:sz w:val="18"/>
          <w:szCs w:val="18"/>
          <w:lang w:val="en-US"/>
        </w:rPr>
        <w:t xml:space="preserve"> number of items (tokens)</w:t>
      </w:r>
    </w:p>
    <w:p w14:paraId="5024D927" w14:textId="64EC36AC" w:rsidR="00CA7915" w:rsidRPr="00FB689E" w:rsidRDefault="00CA7915" w:rsidP="00CA7915">
      <w:pPr>
        <w:rPr>
          <w:rFonts w:ascii="Arial" w:hAnsi="Arial" w:cs="Arial"/>
          <w:lang w:val="en-US"/>
        </w:rPr>
      </w:pPr>
      <w:r>
        <w:rPr>
          <w:rFonts w:ascii="Arial" w:hAnsi="Arial" w:cs="Arial"/>
          <w:lang w:val="en-US"/>
        </w:rPr>
        <w:lastRenderedPageBreak/>
        <w:t>4</w:t>
      </w:r>
      <w:r w:rsidRPr="00FB689E">
        <w:rPr>
          <w:rFonts w:ascii="Arial" w:hAnsi="Arial" w:cs="Arial"/>
          <w:lang w:val="en-US"/>
        </w:rPr>
        <w:t>. To get the number of different types (the number of different objects/glosses gestured to or about</w:t>
      </w:r>
      <w:r>
        <w:rPr>
          <w:rFonts w:ascii="Arial" w:hAnsi="Arial" w:cs="Arial"/>
          <w:lang w:val="en-US"/>
        </w:rPr>
        <w:t>)</w:t>
      </w:r>
      <w:r w:rsidRPr="00FB689E">
        <w:rPr>
          <w:rFonts w:ascii="Arial" w:hAnsi="Arial" w:cs="Arial"/>
          <w:lang w:val="en-US"/>
        </w:rPr>
        <w:t xml:space="preserve"> a speaker produced</w:t>
      </w:r>
      <w:r>
        <w:rPr>
          <w:rFonts w:ascii="Arial" w:hAnsi="Arial" w:cs="Arial"/>
          <w:lang w:val="en-US"/>
        </w:rPr>
        <w:t>, within a category</w:t>
      </w:r>
      <w:r w:rsidRPr="00FB689E">
        <w:rPr>
          <w:rFonts w:ascii="Arial" w:hAnsi="Arial" w:cs="Arial"/>
          <w:lang w:val="en-US"/>
        </w:rPr>
        <w:t>:</w:t>
      </w:r>
    </w:p>
    <w:p w14:paraId="30AB8882" w14:textId="77777777" w:rsidR="00CA7915" w:rsidRPr="00FB689E" w:rsidRDefault="00CA7915" w:rsidP="00CA7915">
      <w:pPr>
        <w:rPr>
          <w:rFonts w:ascii="Arial" w:hAnsi="Arial" w:cs="Arial"/>
          <w:lang w:val="en-US"/>
        </w:rPr>
      </w:pPr>
    </w:p>
    <w:p w14:paraId="3FA0A6D0" w14:textId="4E7B9315" w:rsidR="00CA7915" w:rsidRPr="00781F63" w:rsidRDefault="00CA7915" w:rsidP="00CA7915">
      <w:pPr>
        <w:rPr>
          <w:rFonts w:ascii="Arial" w:hAnsi="Arial" w:cs="Arial"/>
          <w:b/>
          <w:color w:val="00B050"/>
          <w:lang w:val="en-US"/>
        </w:rPr>
      </w:pPr>
      <w:proofErr w:type="spellStart"/>
      <w:r w:rsidRPr="00781F63">
        <w:rPr>
          <w:rFonts w:ascii="Arial" w:hAnsi="Arial" w:cs="Arial"/>
          <w:b/>
          <w:color w:val="00B050"/>
          <w:lang w:val="en-US"/>
        </w:rPr>
        <w:t>freq</w:t>
      </w:r>
      <w:proofErr w:type="spellEnd"/>
      <w:r w:rsidRPr="00781F63">
        <w:rPr>
          <w:rFonts w:ascii="Arial" w:hAnsi="Arial" w:cs="Arial"/>
          <w:b/>
          <w:color w:val="00B050"/>
          <w:lang w:val="en-US"/>
        </w:rPr>
        <w:t xml:space="preserve"> +</w:t>
      </w:r>
      <w:proofErr w:type="spellStart"/>
      <w:r w:rsidRPr="00781F63">
        <w:rPr>
          <w:rFonts w:ascii="Arial" w:hAnsi="Arial" w:cs="Arial"/>
          <w:b/>
          <w:color w:val="00B050"/>
          <w:lang w:val="en-US"/>
        </w:rPr>
        <w:t>t%gcd</w:t>
      </w:r>
      <w:proofErr w:type="spellEnd"/>
      <w:r w:rsidRPr="00781F63">
        <w:rPr>
          <w:rFonts w:ascii="Arial" w:hAnsi="Arial" w:cs="Arial"/>
          <w:b/>
          <w:color w:val="00B050"/>
          <w:lang w:val="en-US"/>
        </w:rPr>
        <w:t xml:space="preserve"> +t*MOT +</w:t>
      </w:r>
      <w:proofErr w:type="spellStart"/>
      <w:proofErr w:type="gramStart"/>
      <w:r w:rsidRPr="00781F63">
        <w:rPr>
          <w:rFonts w:ascii="Arial" w:hAnsi="Arial" w:cs="Arial"/>
          <w:b/>
          <w:color w:val="00B050"/>
          <w:lang w:val="en-US"/>
        </w:rPr>
        <w:t>s“</w:t>
      </w:r>
      <w:proofErr w:type="gramEnd"/>
      <w:r w:rsidRPr="00781F63">
        <w:rPr>
          <w:rFonts w:ascii="Arial" w:hAnsi="Arial" w:cs="Arial"/>
          <w:b/>
          <w:color w:val="00B050"/>
          <w:lang w:val="en-US"/>
        </w:rPr>
        <w:t>$</w:t>
      </w:r>
      <w:proofErr w:type="gramStart"/>
      <w:r w:rsidR="00401A2A" w:rsidRPr="00781F63">
        <w:rPr>
          <w:rFonts w:ascii="Arial" w:hAnsi="Arial" w:cs="Arial"/>
          <w:b/>
          <w:color w:val="00B050"/>
          <w:lang w:val="en-US"/>
        </w:rPr>
        <w:t>D</w:t>
      </w:r>
      <w:proofErr w:type="spellEnd"/>
      <w:r w:rsidRPr="00781F63">
        <w:rPr>
          <w:rFonts w:ascii="Arial" w:hAnsi="Arial" w:cs="Arial"/>
          <w:b/>
          <w:color w:val="00B050"/>
          <w:lang w:val="en-US"/>
        </w:rPr>
        <w:t>:%</w:t>
      </w:r>
      <w:proofErr w:type="gramEnd"/>
      <w:r w:rsidRPr="00781F63">
        <w:rPr>
          <w:rFonts w:ascii="Arial" w:hAnsi="Arial" w:cs="Arial"/>
          <w:b/>
          <w:color w:val="00B050"/>
          <w:lang w:val="en-US"/>
        </w:rPr>
        <w:t>#*|%” @</w:t>
      </w:r>
    </w:p>
    <w:p w14:paraId="112C4D43" w14:textId="77777777" w:rsidR="00CA7915" w:rsidRPr="00FB689E" w:rsidRDefault="00CA7915" w:rsidP="00CA7915">
      <w:pPr>
        <w:rPr>
          <w:rFonts w:ascii="Arial" w:hAnsi="Arial" w:cs="Arial"/>
          <w:lang w:val="en-US"/>
        </w:rPr>
      </w:pPr>
    </w:p>
    <w:p w14:paraId="23E9E591"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&gt; </w:t>
      </w:r>
      <w:proofErr w:type="spellStart"/>
      <w:r w:rsidRPr="00AA3042">
        <w:rPr>
          <w:rFonts w:ascii="Arial" w:hAnsi="Arial" w:cs="Arial"/>
          <w:sz w:val="18"/>
          <w:szCs w:val="18"/>
          <w:lang w:val="en-US"/>
        </w:rPr>
        <w:t>freq</w:t>
      </w:r>
      <w:proofErr w:type="spellEnd"/>
      <w:r w:rsidRPr="00AA3042">
        <w:rPr>
          <w:rFonts w:ascii="Arial" w:hAnsi="Arial" w:cs="Arial"/>
          <w:sz w:val="18"/>
          <w:szCs w:val="18"/>
          <w:lang w:val="en-US"/>
        </w:rPr>
        <w:t xml:space="preserve"> +</w:t>
      </w:r>
      <w:proofErr w:type="spellStart"/>
      <w:r w:rsidRPr="00AA3042">
        <w:rPr>
          <w:rFonts w:ascii="Arial" w:hAnsi="Arial" w:cs="Arial"/>
          <w:sz w:val="18"/>
          <w:szCs w:val="18"/>
          <w:lang w:val="en-US"/>
        </w:rPr>
        <w:t>t%gcd</w:t>
      </w:r>
      <w:proofErr w:type="spellEnd"/>
      <w:r w:rsidRPr="00AA3042">
        <w:rPr>
          <w:rFonts w:ascii="Arial" w:hAnsi="Arial" w:cs="Arial"/>
          <w:sz w:val="18"/>
          <w:szCs w:val="18"/>
          <w:lang w:val="en-US"/>
        </w:rPr>
        <w:t xml:space="preserve"> +t*MOT +</w:t>
      </w:r>
      <w:proofErr w:type="spellStart"/>
      <w:r w:rsidRPr="00AA3042">
        <w:rPr>
          <w:rFonts w:ascii="Arial" w:hAnsi="Arial" w:cs="Arial"/>
          <w:sz w:val="18"/>
          <w:szCs w:val="18"/>
          <w:lang w:val="en-US"/>
        </w:rPr>
        <w:t>s"$</w:t>
      </w:r>
      <w:proofErr w:type="gramStart"/>
      <w:r w:rsidRPr="00AA3042">
        <w:rPr>
          <w:rFonts w:ascii="Arial" w:hAnsi="Arial" w:cs="Arial"/>
          <w:sz w:val="18"/>
          <w:szCs w:val="18"/>
          <w:lang w:val="en-US"/>
        </w:rPr>
        <w:t>D</w:t>
      </w:r>
      <w:proofErr w:type="spellEnd"/>
      <w:r w:rsidRPr="00AA3042">
        <w:rPr>
          <w:rFonts w:ascii="Arial" w:hAnsi="Arial" w:cs="Arial"/>
          <w:sz w:val="18"/>
          <w:szCs w:val="18"/>
          <w:lang w:val="en-US"/>
        </w:rPr>
        <w:t>:%</w:t>
      </w:r>
      <w:proofErr w:type="gramEnd"/>
      <w:r w:rsidRPr="00AA3042">
        <w:rPr>
          <w:rFonts w:ascii="Arial" w:hAnsi="Arial" w:cs="Arial"/>
          <w:sz w:val="18"/>
          <w:szCs w:val="18"/>
          <w:lang w:val="en-US"/>
        </w:rPr>
        <w:t>#*|%</w:t>
      </w:r>
      <w:proofErr w:type="gramStart"/>
      <w:r w:rsidRPr="00AA3042">
        <w:rPr>
          <w:rFonts w:ascii="Arial" w:hAnsi="Arial" w:cs="Arial"/>
          <w:sz w:val="18"/>
          <w:szCs w:val="18"/>
          <w:lang w:val="en-US"/>
        </w:rPr>
        <w:t>"  @</w:t>
      </w:r>
      <w:proofErr w:type="gramEnd"/>
    </w:p>
    <w:p w14:paraId="5F18B2DB" w14:textId="77777777" w:rsidR="00AA3042" w:rsidRPr="00AA3042" w:rsidRDefault="00AA3042" w:rsidP="00AA3042">
      <w:pPr>
        <w:rPr>
          <w:rFonts w:ascii="Arial" w:hAnsi="Arial" w:cs="Arial"/>
          <w:sz w:val="18"/>
          <w:szCs w:val="18"/>
          <w:lang w:val="en-US"/>
        </w:rPr>
      </w:pPr>
      <w:proofErr w:type="spellStart"/>
      <w:r w:rsidRPr="00AA3042">
        <w:rPr>
          <w:rFonts w:ascii="Arial" w:hAnsi="Arial" w:cs="Arial"/>
          <w:sz w:val="18"/>
          <w:szCs w:val="18"/>
          <w:lang w:val="en-US"/>
        </w:rPr>
        <w:t>freq</w:t>
      </w:r>
      <w:proofErr w:type="spellEnd"/>
      <w:r w:rsidRPr="00AA3042">
        <w:rPr>
          <w:rFonts w:ascii="Arial" w:hAnsi="Arial" w:cs="Arial"/>
          <w:sz w:val="18"/>
          <w:szCs w:val="18"/>
          <w:lang w:val="en-US"/>
        </w:rPr>
        <w:t xml:space="preserve"> +</w:t>
      </w:r>
      <w:proofErr w:type="spellStart"/>
      <w:r w:rsidRPr="00AA3042">
        <w:rPr>
          <w:rFonts w:ascii="Arial" w:hAnsi="Arial" w:cs="Arial"/>
          <w:sz w:val="18"/>
          <w:szCs w:val="18"/>
          <w:lang w:val="en-US"/>
        </w:rPr>
        <w:t>t%gcd</w:t>
      </w:r>
      <w:proofErr w:type="spellEnd"/>
      <w:r w:rsidRPr="00AA3042">
        <w:rPr>
          <w:rFonts w:ascii="Arial" w:hAnsi="Arial" w:cs="Arial"/>
          <w:sz w:val="18"/>
          <w:szCs w:val="18"/>
          <w:lang w:val="en-US"/>
        </w:rPr>
        <w:t xml:space="preserve"> +t*MOT +</w:t>
      </w:r>
      <w:proofErr w:type="spellStart"/>
      <w:r w:rsidRPr="00AA3042">
        <w:rPr>
          <w:rFonts w:ascii="Arial" w:hAnsi="Arial" w:cs="Arial"/>
          <w:sz w:val="18"/>
          <w:szCs w:val="18"/>
          <w:lang w:val="en-US"/>
        </w:rPr>
        <w:t>s"$</w:t>
      </w:r>
      <w:proofErr w:type="gramStart"/>
      <w:r w:rsidRPr="00AA3042">
        <w:rPr>
          <w:rFonts w:ascii="Arial" w:hAnsi="Arial" w:cs="Arial"/>
          <w:sz w:val="18"/>
          <w:szCs w:val="18"/>
          <w:lang w:val="en-US"/>
        </w:rPr>
        <w:t>D</w:t>
      </w:r>
      <w:proofErr w:type="spellEnd"/>
      <w:r w:rsidRPr="00AA3042">
        <w:rPr>
          <w:rFonts w:ascii="Arial" w:hAnsi="Arial" w:cs="Arial"/>
          <w:sz w:val="18"/>
          <w:szCs w:val="18"/>
          <w:lang w:val="en-US"/>
        </w:rPr>
        <w:t>:%</w:t>
      </w:r>
      <w:proofErr w:type="gramEnd"/>
      <w:r w:rsidRPr="00AA3042">
        <w:rPr>
          <w:rFonts w:ascii="Arial" w:hAnsi="Arial" w:cs="Arial"/>
          <w:sz w:val="18"/>
          <w:szCs w:val="18"/>
          <w:lang w:val="en-US"/>
        </w:rPr>
        <w:t>#*|%" @</w:t>
      </w:r>
    </w:p>
    <w:p w14:paraId="51926AD4"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Wed Jan 18 15:22:08 2017</w:t>
      </w:r>
    </w:p>
    <w:p w14:paraId="791916BC"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freq (14-Nov-2016) is conducting analyses on:</w:t>
      </w:r>
    </w:p>
    <w:p w14:paraId="528A34B0"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ONLY dependent tiers matching: %GCD;</w:t>
      </w:r>
    </w:p>
    <w:p w14:paraId="1B1430A9"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t>
      </w:r>
    </w:p>
    <w:p w14:paraId="709B8C5F" w14:textId="0AB73276"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From file &lt;c:\Users\</w:t>
      </w:r>
      <w:proofErr w:type="spellStart"/>
      <w:r w:rsidRPr="00AA3042">
        <w:rPr>
          <w:rFonts w:ascii="Arial" w:hAnsi="Arial" w:cs="Arial"/>
          <w:sz w:val="18"/>
          <w:szCs w:val="18"/>
          <w:lang w:val="en-US"/>
        </w:rPr>
        <w:t>vcsalo</w:t>
      </w:r>
      <w:proofErr w:type="spellEnd"/>
      <w:r w:rsidRPr="00AA3042">
        <w:rPr>
          <w:rFonts w:ascii="Arial" w:hAnsi="Arial" w:cs="Arial"/>
          <w:sz w:val="18"/>
          <w:szCs w:val="18"/>
          <w:lang w:val="en-US"/>
        </w:rPr>
        <w:t>\Desk</w:t>
      </w:r>
      <w:r w:rsidR="00492525">
        <w:rPr>
          <w:rFonts w:ascii="Arial" w:hAnsi="Arial" w:cs="Arial"/>
          <w:sz w:val="18"/>
          <w:szCs w:val="18"/>
          <w:lang w:val="en-US"/>
        </w:rPr>
        <w:t>top</w:t>
      </w:r>
      <w:r w:rsidRPr="00AA3042">
        <w:rPr>
          <w:rFonts w:ascii="Arial" w:hAnsi="Arial" w:cs="Arial"/>
          <w:sz w:val="18"/>
          <w:szCs w:val="18"/>
          <w:lang w:val="en-US"/>
        </w:rPr>
        <w:t>\130_1_vs.cha&gt;</w:t>
      </w:r>
    </w:p>
    <w:p w14:paraId="1A651592"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Speaker: *MOT:</w:t>
      </w:r>
    </w:p>
    <w:p w14:paraId="32F93BA9"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gramStart"/>
      <w:r w:rsidRPr="00AA3042">
        <w:rPr>
          <w:rFonts w:ascii="Arial" w:hAnsi="Arial" w:cs="Arial"/>
          <w:sz w:val="18"/>
          <w:szCs w:val="18"/>
          <w:lang w:val="en-US"/>
        </w:rPr>
        <w:t>D:#</w:t>
      </w:r>
      <w:proofErr w:type="gramEnd"/>
      <w:r w:rsidRPr="00AA3042">
        <w:rPr>
          <w:rFonts w:ascii="Arial" w:hAnsi="Arial" w:cs="Arial"/>
          <w:sz w:val="18"/>
          <w:szCs w:val="18"/>
          <w:lang w:val="en-US"/>
        </w:rPr>
        <w:t>cow|</w:t>
      </w:r>
    </w:p>
    <w:p w14:paraId="1E729006"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gramStart"/>
      <w:r w:rsidRPr="00AA3042">
        <w:rPr>
          <w:rFonts w:ascii="Arial" w:hAnsi="Arial" w:cs="Arial"/>
          <w:sz w:val="18"/>
          <w:szCs w:val="18"/>
          <w:lang w:val="en-US"/>
        </w:rPr>
        <w:t>D:#</w:t>
      </w:r>
      <w:proofErr w:type="gramEnd"/>
      <w:r w:rsidRPr="00AA3042">
        <w:rPr>
          <w:rFonts w:ascii="Arial" w:hAnsi="Arial" w:cs="Arial"/>
          <w:sz w:val="18"/>
          <w:szCs w:val="18"/>
          <w:lang w:val="en-US"/>
        </w:rPr>
        <w:t>horse|</w:t>
      </w:r>
    </w:p>
    <w:p w14:paraId="2C0BF08D"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11 $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p_baby</w:t>
      </w:r>
      <w:proofErr w:type="spellEnd"/>
      <w:r w:rsidRPr="00AA3042">
        <w:rPr>
          <w:rFonts w:ascii="Arial" w:hAnsi="Arial" w:cs="Arial"/>
          <w:sz w:val="18"/>
          <w:szCs w:val="18"/>
          <w:lang w:val="en-US"/>
        </w:rPr>
        <w:t>|</w:t>
      </w:r>
    </w:p>
    <w:p w14:paraId="611817CE"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p_dogandbaby</w:t>
      </w:r>
      <w:proofErr w:type="spellEnd"/>
      <w:r w:rsidRPr="00AA3042">
        <w:rPr>
          <w:rFonts w:ascii="Arial" w:hAnsi="Arial" w:cs="Arial"/>
          <w:sz w:val="18"/>
          <w:szCs w:val="18"/>
          <w:lang w:val="en-US"/>
        </w:rPr>
        <w:t>|</w:t>
      </w:r>
    </w:p>
    <w:p w14:paraId="745617B8"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9 $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p_dog</w:t>
      </w:r>
      <w:proofErr w:type="spellEnd"/>
      <w:r w:rsidRPr="00AA3042">
        <w:rPr>
          <w:rFonts w:ascii="Arial" w:hAnsi="Arial" w:cs="Arial"/>
          <w:sz w:val="18"/>
          <w:szCs w:val="18"/>
          <w:lang w:val="en-US"/>
        </w:rPr>
        <w:t>|</w:t>
      </w:r>
    </w:p>
    <w:p w14:paraId="25D8DE8A"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p_mirror</w:t>
      </w:r>
      <w:proofErr w:type="spellEnd"/>
      <w:r w:rsidRPr="00AA3042">
        <w:rPr>
          <w:rFonts w:ascii="Arial" w:hAnsi="Arial" w:cs="Arial"/>
          <w:sz w:val="18"/>
          <w:szCs w:val="18"/>
          <w:lang w:val="en-US"/>
        </w:rPr>
        <w:t>|</w:t>
      </w:r>
    </w:p>
    <w:p w14:paraId="0BDE0ECE"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4 $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pink_star</w:t>
      </w:r>
      <w:proofErr w:type="spellEnd"/>
      <w:r w:rsidRPr="00AA3042">
        <w:rPr>
          <w:rFonts w:ascii="Arial" w:hAnsi="Arial" w:cs="Arial"/>
          <w:sz w:val="18"/>
          <w:szCs w:val="18"/>
          <w:lang w:val="en-US"/>
        </w:rPr>
        <w:t>|</w:t>
      </w:r>
    </w:p>
    <w:p w14:paraId="60EAB0ED"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purple_triangle</w:t>
      </w:r>
      <w:proofErr w:type="spellEnd"/>
      <w:r w:rsidRPr="00AA3042">
        <w:rPr>
          <w:rFonts w:ascii="Arial" w:hAnsi="Arial" w:cs="Arial"/>
          <w:sz w:val="18"/>
          <w:szCs w:val="18"/>
          <w:lang w:val="en-US"/>
        </w:rPr>
        <w:t>|</w:t>
      </w:r>
    </w:p>
    <w:p w14:paraId="269267DD"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red_square</w:t>
      </w:r>
      <w:proofErr w:type="spellEnd"/>
      <w:r w:rsidRPr="00AA3042">
        <w:rPr>
          <w:rFonts w:ascii="Arial" w:hAnsi="Arial" w:cs="Arial"/>
          <w:sz w:val="18"/>
          <w:szCs w:val="18"/>
          <w:lang w:val="en-US"/>
        </w:rPr>
        <w:t>|</w:t>
      </w:r>
    </w:p>
    <w:p w14:paraId="59A7551D"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shape_sorter</w:t>
      </w:r>
      <w:proofErr w:type="spellEnd"/>
      <w:r w:rsidRPr="00AA3042">
        <w:rPr>
          <w:rFonts w:ascii="Arial" w:hAnsi="Arial" w:cs="Arial"/>
          <w:sz w:val="18"/>
          <w:szCs w:val="18"/>
          <w:lang w:val="en-US"/>
        </w:rPr>
        <w:t>|</w:t>
      </w:r>
    </w:p>
    <w:p w14:paraId="03790C7C"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3 $</w:t>
      </w:r>
      <w:proofErr w:type="gramStart"/>
      <w:r w:rsidRPr="00AA3042">
        <w:rPr>
          <w:rFonts w:ascii="Arial" w:hAnsi="Arial" w:cs="Arial"/>
          <w:sz w:val="18"/>
          <w:szCs w:val="18"/>
          <w:lang w:val="en-US"/>
        </w:rPr>
        <w:t>D:#</w:t>
      </w:r>
      <w:proofErr w:type="gramEnd"/>
      <w:r w:rsidRPr="00AA3042">
        <w:rPr>
          <w:rFonts w:ascii="Arial" w:hAnsi="Arial" w:cs="Arial"/>
          <w:sz w:val="18"/>
          <w:szCs w:val="18"/>
          <w:lang w:val="en-US"/>
        </w:rPr>
        <w:t>shapes|</w:t>
      </w:r>
    </w:p>
    <w:p w14:paraId="55E0A772"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gramStart"/>
      <w:r w:rsidRPr="00AA3042">
        <w:rPr>
          <w:rFonts w:ascii="Arial" w:hAnsi="Arial" w:cs="Arial"/>
          <w:sz w:val="18"/>
          <w:szCs w:val="18"/>
          <w:lang w:val="en-US"/>
        </w:rPr>
        <w:t>D:#</w:t>
      </w:r>
      <w:proofErr w:type="gramEnd"/>
      <w:r w:rsidRPr="00AA3042">
        <w:rPr>
          <w:rFonts w:ascii="Arial" w:hAnsi="Arial" w:cs="Arial"/>
          <w:sz w:val="18"/>
          <w:szCs w:val="18"/>
          <w:lang w:val="en-US"/>
        </w:rPr>
        <w:t>sheep|</w:t>
      </w:r>
    </w:p>
    <w:p w14:paraId="2684954F"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squarehole_shapesorter</w:t>
      </w:r>
      <w:proofErr w:type="spellEnd"/>
      <w:r w:rsidRPr="00AA3042">
        <w:rPr>
          <w:rFonts w:ascii="Arial" w:hAnsi="Arial" w:cs="Arial"/>
          <w:sz w:val="18"/>
          <w:szCs w:val="18"/>
          <w:lang w:val="en-US"/>
        </w:rPr>
        <w:t>|</w:t>
      </w:r>
    </w:p>
    <w:p w14:paraId="4760C9D2"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2 $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starhole_shapesorter</w:t>
      </w:r>
      <w:proofErr w:type="spellEnd"/>
      <w:r w:rsidRPr="00AA3042">
        <w:rPr>
          <w:rFonts w:ascii="Arial" w:hAnsi="Arial" w:cs="Arial"/>
          <w:sz w:val="18"/>
          <w:szCs w:val="18"/>
          <w:lang w:val="en-US"/>
        </w:rPr>
        <w:t>|</w:t>
      </w:r>
    </w:p>
    <w:p w14:paraId="672B5A20" w14:textId="77777777"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title_book</w:t>
      </w:r>
      <w:proofErr w:type="spellEnd"/>
      <w:r w:rsidRPr="00AA3042">
        <w:rPr>
          <w:rFonts w:ascii="Arial" w:hAnsi="Arial" w:cs="Arial"/>
          <w:sz w:val="18"/>
          <w:szCs w:val="18"/>
          <w:lang w:val="en-US"/>
        </w:rPr>
        <w:t>|</w:t>
      </w:r>
    </w:p>
    <w:p w14:paraId="052D597E" w14:textId="18102BBF"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1 $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unknown_book</w:t>
      </w:r>
      <w:proofErr w:type="spellEnd"/>
      <w:r w:rsidRPr="00AA3042">
        <w:rPr>
          <w:rFonts w:ascii="Arial" w:hAnsi="Arial" w:cs="Arial"/>
          <w:sz w:val="18"/>
          <w:szCs w:val="18"/>
          <w:lang w:val="en-US"/>
        </w:rPr>
        <w:t>|</w:t>
      </w:r>
    </w:p>
    <w:p w14:paraId="37CEDE69" w14:textId="3F6AF503" w:rsidR="00AA3042" w:rsidRPr="00AA3042" w:rsidRDefault="00AA3042" w:rsidP="00AA3042">
      <w:pPr>
        <w:rPr>
          <w:rFonts w:ascii="Arial" w:hAnsi="Arial" w:cs="Arial"/>
          <w:sz w:val="18"/>
          <w:szCs w:val="18"/>
          <w:lang w:val="en-US"/>
        </w:rPr>
      </w:pPr>
      <w:r w:rsidRPr="00B260C2">
        <w:rPr>
          <w:rFonts w:ascii="Arial" w:hAnsi="Arial" w:cs="Arial"/>
          <w:noProof/>
          <w:sz w:val="18"/>
          <w:szCs w:val="18"/>
          <w:shd w:val="clear" w:color="auto" w:fill="auto"/>
          <w:lang w:val="en-US" w:eastAsia="en-US"/>
        </w:rPr>
        <mc:AlternateContent>
          <mc:Choice Requires="wps">
            <w:drawing>
              <wp:anchor distT="0" distB="0" distL="114300" distR="114300" simplePos="0" relativeHeight="251674112" behindDoc="0" locked="0" layoutInCell="1" allowOverlap="1" wp14:anchorId="5ADC0722" wp14:editId="1DE6AE54">
                <wp:simplePos x="0" y="0"/>
                <wp:positionH relativeFrom="column">
                  <wp:posOffset>2971800</wp:posOffset>
                </wp:positionH>
                <wp:positionV relativeFrom="paragraph">
                  <wp:posOffset>78740</wp:posOffset>
                </wp:positionV>
                <wp:extent cx="2524125" cy="571500"/>
                <wp:effectExtent l="0" t="0" r="28575" b="19050"/>
                <wp:wrapThrough wrapText="bothSides">
                  <wp:wrapPolygon edited="0">
                    <wp:start x="0" y="0"/>
                    <wp:lineTo x="0" y="21600"/>
                    <wp:lineTo x="21682" y="21600"/>
                    <wp:lineTo x="21682" y="0"/>
                    <wp:lineTo x="0" y="0"/>
                  </wp:wrapPolygon>
                </wp:wrapThrough>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57150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3281DA98" w14:textId="6865D603" w:rsidR="00B666C9" w:rsidRPr="00781F63" w:rsidRDefault="00B666C9" w:rsidP="00CA7915">
                            <w:pPr>
                              <w:rPr>
                                <w:rFonts w:ascii="Arial" w:hAnsi="Arial" w:cs="Arial"/>
                                <w:b/>
                                <w:color w:val="00B050"/>
                              </w:rPr>
                            </w:pPr>
                            <w:r w:rsidRPr="00781F63">
                              <w:rPr>
                                <w:rFonts w:ascii="Arial" w:hAnsi="Arial" w:cs="Arial"/>
                                <w:b/>
                                <w:color w:val="00B050"/>
                                <w:lang w:val="en-US"/>
                              </w:rPr>
                              <w:t>17</w:t>
                            </w:r>
                            <w:r w:rsidRPr="00781F63">
                              <w:rPr>
                                <w:rFonts w:ascii="Arial" w:hAnsi="Arial" w:cs="Arial"/>
                                <w:b/>
                                <w:color w:val="00B050"/>
                              </w:rPr>
                              <w:t xml:space="preserve"> total </w:t>
                            </w:r>
                            <w:r w:rsidRPr="00781F63">
                              <w:rPr>
                                <w:rFonts w:ascii="Arial" w:hAnsi="Arial" w:cs="Arial"/>
                                <w:b/>
                                <w:color w:val="00B050"/>
                                <w:lang w:val="en-US"/>
                              </w:rPr>
                              <w:t>deictic</w:t>
                            </w:r>
                            <w:r w:rsidRPr="00781F63">
                              <w:rPr>
                                <w:rFonts w:ascii="Arial" w:hAnsi="Arial" w:cs="Arial"/>
                                <w:b/>
                                <w:color w:val="00B050"/>
                              </w:rPr>
                              <w:t xml:space="preserve"> gesture types</w:t>
                            </w:r>
                          </w:p>
                          <w:p w14:paraId="627EB7A0" w14:textId="5DF19228" w:rsidR="00B666C9" w:rsidRPr="00781F63" w:rsidRDefault="00B666C9" w:rsidP="00CA7915">
                            <w:pPr>
                              <w:rPr>
                                <w:rFonts w:ascii="Arial" w:hAnsi="Arial" w:cs="Arial"/>
                                <w:b/>
                                <w:color w:val="00B050"/>
                              </w:rPr>
                            </w:pPr>
                            <w:r w:rsidRPr="00781F63">
                              <w:rPr>
                                <w:rFonts w:ascii="Arial" w:hAnsi="Arial" w:cs="Arial"/>
                                <w:b/>
                                <w:color w:val="00B050"/>
                              </w:rPr>
                              <w:t xml:space="preserve">across </w:t>
                            </w:r>
                            <w:r w:rsidRPr="00781F63">
                              <w:rPr>
                                <w:rFonts w:ascii="Arial" w:hAnsi="Arial" w:cs="Arial"/>
                                <w:b/>
                                <w:color w:val="00B050"/>
                                <w:lang w:val="en-US"/>
                              </w:rPr>
                              <w:t>46</w:t>
                            </w:r>
                            <w:r w:rsidRPr="00781F63">
                              <w:rPr>
                                <w:rFonts w:ascii="Arial" w:hAnsi="Arial" w:cs="Arial"/>
                                <w:b/>
                                <w:color w:val="00B050"/>
                              </w:rPr>
                              <w:t xml:space="preserve"> total </w:t>
                            </w:r>
                            <w:r w:rsidRPr="00781F63">
                              <w:rPr>
                                <w:rFonts w:ascii="Arial" w:hAnsi="Arial" w:cs="Arial"/>
                                <w:b/>
                                <w:color w:val="00B050"/>
                                <w:lang w:val="en-US"/>
                              </w:rPr>
                              <w:t>deictic</w:t>
                            </w:r>
                            <w:r w:rsidRPr="00781F63">
                              <w:rPr>
                                <w:rFonts w:ascii="Arial" w:hAnsi="Arial" w:cs="Arial"/>
                                <w:b/>
                                <w:color w:val="00B050"/>
                              </w:rPr>
                              <w:t xml:space="preserve"> gestures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C0722" id="Text Box 10" o:spid="_x0000_s1031" type="#_x0000_t202" style="position:absolute;margin-left:234pt;margin-top:6.2pt;width:198.75pt;height: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" filled="f">
                <v:textbox inset=",7.2pt,,7.2pt">
                  <w:txbxContent>
                    <w:p w14:paraId="3281DA98" w14:textId="6865D603" w:rsidR="00B666C9" w:rsidRPr="00781F63" w:rsidRDefault="00B666C9" w:rsidP="00CA7915">
                      <w:pPr>
                        <w:rPr>
                          <w:rFonts w:ascii="Arial" w:hAnsi="Arial" w:cs="Arial"/>
                          <w:b/>
                          <w:color w:val="00B050"/>
                        </w:rPr>
                      </w:pPr>
                      <w:r w:rsidRPr="00781F63">
                        <w:rPr>
                          <w:rFonts w:ascii="Arial" w:hAnsi="Arial" w:cs="Arial"/>
                          <w:b/>
                          <w:color w:val="00B050"/>
                          <w:lang w:val="en-US"/>
                        </w:rPr>
                        <w:t>17</w:t>
                      </w:r>
                      <w:r w:rsidRPr="00781F63">
                        <w:rPr>
                          <w:rFonts w:ascii="Arial" w:hAnsi="Arial" w:cs="Arial"/>
                          <w:b/>
                          <w:color w:val="00B050"/>
                        </w:rPr>
                        <w:t xml:space="preserve"> total </w:t>
                      </w:r>
                      <w:r w:rsidRPr="00781F63">
                        <w:rPr>
                          <w:rFonts w:ascii="Arial" w:hAnsi="Arial" w:cs="Arial"/>
                          <w:b/>
                          <w:color w:val="00B050"/>
                          <w:lang w:val="en-US"/>
                        </w:rPr>
                        <w:t>deictic</w:t>
                      </w:r>
                      <w:r w:rsidRPr="00781F63">
                        <w:rPr>
                          <w:rFonts w:ascii="Arial" w:hAnsi="Arial" w:cs="Arial"/>
                          <w:b/>
                          <w:color w:val="00B050"/>
                        </w:rPr>
                        <w:t xml:space="preserve"> gesture types</w:t>
                      </w:r>
                    </w:p>
                    <w:p w14:paraId="627EB7A0" w14:textId="5DF19228" w:rsidR="00B666C9" w:rsidRPr="00781F63" w:rsidRDefault="00B666C9" w:rsidP="00CA7915">
                      <w:pPr>
                        <w:rPr>
                          <w:rFonts w:ascii="Arial" w:hAnsi="Arial" w:cs="Arial"/>
                          <w:b/>
                          <w:color w:val="00B050"/>
                        </w:rPr>
                      </w:pPr>
                      <w:r w:rsidRPr="00781F63">
                        <w:rPr>
                          <w:rFonts w:ascii="Arial" w:hAnsi="Arial" w:cs="Arial"/>
                          <w:b/>
                          <w:color w:val="00B050"/>
                        </w:rPr>
                        <w:t xml:space="preserve">across </w:t>
                      </w:r>
                      <w:r w:rsidRPr="00781F63">
                        <w:rPr>
                          <w:rFonts w:ascii="Arial" w:hAnsi="Arial" w:cs="Arial"/>
                          <w:b/>
                          <w:color w:val="00B050"/>
                          <w:lang w:val="en-US"/>
                        </w:rPr>
                        <w:t>46</w:t>
                      </w:r>
                      <w:r w:rsidRPr="00781F63">
                        <w:rPr>
                          <w:rFonts w:ascii="Arial" w:hAnsi="Arial" w:cs="Arial"/>
                          <w:b/>
                          <w:color w:val="00B050"/>
                        </w:rPr>
                        <w:t xml:space="preserve"> total </w:t>
                      </w:r>
                      <w:r w:rsidRPr="00781F63">
                        <w:rPr>
                          <w:rFonts w:ascii="Arial" w:hAnsi="Arial" w:cs="Arial"/>
                          <w:b/>
                          <w:color w:val="00B050"/>
                          <w:lang w:val="en-US"/>
                        </w:rPr>
                        <w:t>deictic</w:t>
                      </w:r>
                      <w:r w:rsidRPr="00781F63">
                        <w:rPr>
                          <w:rFonts w:ascii="Arial" w:hAnsi="Arial" w:cs="Arial"/>
                          <w:b/>
                          <w:color w:val="00B050"/>
                        </w:rPr>
                        <w:t xml:space="preserve"> gestures</w:t>
                      </w:r>
                    </w:p>
                  </w:txbxContent>
                </v:textbox>
                <w10:wrap type="through"/>
              </v:shape>
            </w:pict>
          </mc:Fallback>
        </mc:AlternateContent>
      </w:r>
      <w:r w:rsidRPr="00AA3042">
        <w:rPr>
          <w:rFonts w:ascii="Arial" w:hAnsi="Arial" w:cs="Arial"/>
          <w:sz w:val="18"/>
          <w:szCs w:val="18"/>
          <w:lang w:val="en-US"/>
        </w:rPr>
        <w:t xml:space="preserve">  1 $</w:t>
      </w:r>
      <w:proofErr w:type="gramStart"/>
      <w:r w:rsidRPr="00AA3042">
        <w:rPr>
          <w:rFonts w:ascii="Arial" w:hAnsi="Arial" w:cs="Arial"/>
          <w:sz w:val="18"/>
          <w:szCs w:val="18"/>
          <w:lang w:val="en-US"/>
        </w:rPr>
        <w:t>D:#</w:t>
      </w:r>
      <w:proofErr w:type="spellStart"/>
      <w:proofErr w:type="gramEnd"/>
      <w:r w:rsidRPr="00AA3042">
        <w:rPr>
          <w:rFonts w:ascii="Arial" w:hAnsi="Arial" w:cs="Arial"/>
          <w:sz w:val="18"/>
          <w:szCs w:val="18"/>
          <w:lang w:val="en-US"/>
        </w:rPr>
        <w:t>yellow_circle</w:t>
      </w:r>
      <w:proofErr w:type="spellEnd"/>
      <w:r w:rsidRPr="00AA3042">
        <w:rPr>
          <w:rFonts w:ascii="Arial" w:hAnsi="Arial" w:cs="Arial"/>
          <w:sz w:val="18"/>
          <w:szCs w:val="18"/>
          <w:lang w:val="en-US"/>
        </w:rPr>
        <w:t>|</w:t>
      </w:r>
    </w:p>
    <w:p w14:paraId="16373F5C" w14:textId="27FD49FE"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w:t>
      </w:r>
    </w:p>
    <w:p w14:paraId="60865E66" w14:textId="3941EFA4"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w:t>
      </w:r>
      <w:proofErr w:type="gramStart"/>
      <w:r w:rsidRPr="00AA3042">
        <w:rPr>
          <w:rFonts w:ascii="Arial" w:hAnsi="Arial" w:cs="Arial"/>
          <w:sz w:val="18"/>
          <w:szCs w:val="18"/>
          <w:lang w:val="en-US"/>
        </w:rPr>
        <w:t>17  Total</w:t>
      </w:r>
      <w:proofErr w:type="gramEnd"/>
      <w:r w:rsidRPr="00AA3042">
        <w:rPr>
          <w:rFonts w:ascii="Arial" w:hAnsi="Arial" w:cs="Arial"/>
          <w:sz w:val="18"/>
          <w:szCs w:val="18"/>
          <w:lang w:val="en-US"/>
        </w:rPr>
        <w:t xml:space="preserve"> number of different item types used</w:t>
      </w:r>
    </w:p>
    <w:p w14:paraId="1DE04ED1" w14:textId="4CB11B52" w:rsidR="00AA3042" w:rsidRPr="00AA3042" w:rsidRDefault="00AA3042" w:rsidP="00AA3042">
      <w:pPr>
        <w:rPr>
          <w:rFonts w:ascii="Arial" w:hAnsi="Arial" w:cs="Arial"/>
          <w:sz w:val="18"/>
          <w:szCs w:val="18"/>
          <w:lang w:val="en-US"/>
        </w:rPr>
      </w:pPr>
      <w:r w:rsidRPr="00AA3042">
        <w:rPr>
          <w:rFonts w:ascii="Arial" w:hAnsi="Arial" w:cs="Arial"/>
          <w:sz w:val="18"/>
          <w:szCs w:val="18"/>
          <w:lang w:val="en-US"/>
        </w:rPr>
        <w:t xml:space="preserve">   </w:t>
      </w:r>
      <w:proofErr w:type="gramStart"/>
      <w:r w:rsidRPr="00AA3042">
        <w:rPr>
          <w:rFonts w:ascii="Arial" w:hAnsi="Arial" w:cs="Arial"/>
          <w:sz w:val="18"/>
          <w:szCs w:val="18"/>
          <w:lang w:val="en-US"/>
        </w:rPr>
        <w:t>46  Total</w:t>
      </w:r>
      <w:proofErr w:type="gramEnd"/>
      <w:r w:rsidRPr="00AA3042">
        <w:rPr>
          <w:rFonts w:ascii="Arial" w:hAnsi="Arial" w:cs="Arial"/>
          <w:sz w:val="18"/>
          <w:szCs w:val="18"/>
          <w:lang w:val="en-US"/>
        </w:rPr>
        <w:t xml:space="preserve"> number of items (tokens)</w:t>
      </w:r>
    </w:p>
    <w:p w14:paraId="44548709" w14:textId="6777B648" w:rsidR="00AA3042" w:rsidRDefault="00AA3042" w:rsidP="00AA3042">
      <w:pPr>
        <w:rPr>
          <w:rFonts w:ascii="Arial" w:hAnsi="Arial" w:cs="Arial"/>
          <w:sz w:val="18"/>
          <w:szCs w:val="18"/>
          <w:lang w:val="en-US"/>
        </w:rPr>
      </w:pPr>
      <w:proofErr w:type="gramStart"/>
      <w:r w:rsidRPr="00AA3042">
        <w:rPr>
          <w:rFonts w:ascii="Arial" w:hAnsi="Arial" w:cs="Arial"/>
          <w:sz w:val="18"/>
          <w:szCs w:val="18"/>
          <w:lang w:val="en-US"/>
        </w:rPr>
        <w:t>0.370  Type</w:t>
      </w:r>
      <w:proofErr w:type="gramEnd"/>
      <w:r w:rsidRPr="00AA3042">
        <w:rPr>
          <w:rFonts w:ascii="Arial" w:hAnsi="Arial" w:cs="Arial"/>
          <w:sz w:val="18"/>
          <w:szCs w:val="18"/>
          <w:lang w:val="en-US"/>
        </w:rPr>
        <w:t>/Token ratio</w:t>
      </w:r>
    </w:p>
    <w:p w14:paraId="54866ACE" w14:textId="41C5AC97" w:rsidR="00AA3042" w:rsidRDefault="00AA3042" w:rsidP="00AA3042">
      <w:pPr>
        <w:rPr>
          <w:rFonts w:ascii="Arial" w:hAnsi="Arial" w:cs="Arial"/>
          <w:sz w:val="18"/>
          <w:szCs w:val="18"/>
          <w:lang w:val="en-US"/>
        </w:rPr>
      </w:pPr>
    </w:p>
    <w:p w14:paraId="11215A8A" w14:textId="77777777" w:rsidR="00310D79" w:rsidRPr="00FB689E" w:rsidRDefault="00310D79" w:rsidP="002266D7">
      <w:pPr>
        <w:rPr>
          <w:rFonts w:ascii="Arial" w:hAnsi="Arial" w:cs="Arial"/>
          <w:lang w:val="en-US"/>
        </w:rPr>
      </w:pPr>
    </w:p>
    <w:p w14:paraId="689FA332" w14:textId="142096DC" w:rsidR="00CA7915" w:rsidRPr="00FB689E" w:rsidRDefault="00CA7915" w:rsidP="00CA7915">
      <w:pPr>
        <w:rPr>
          <w:rFonts w:ascii="Arial" w:hAnsi="Arial" w:cs="Arial"/>
          <w:lang w:val="en-US"/>
        </w:rPr>
      </w:pPr>
      <w:r>
        <w:rPr>
          <w:rFonts w:ascii="Arial" w:hAnsi="Arial" w:cs="Arial"/>
          <w:lang w:val="en-US"/>
        </w:rPr>
        <w:t>5</w:t>
      </w:r>
      <w:r w:rsidRPr="00FB689E">
        <w:rPr>
          <w:rFonts w:ascii="Arial" w:hAnsi="Arial" w:cs="Arial"/>
          <w:lang w:val="en-US"/>
        </w:rPr>
        <w:t>. To get the number of different types (the number of different objects/glosses gestured to or about</w:t>
      </w:r>
      <w:r>
        <w:rPr>
          <w:rFonts w:ascii="Arial" w:hAnsi="Arial" w:cs="Arial"/>
          <w:lang w:val="en-US"/>
        </w:rPr>
        <w:t>)</w:t>
      </w:r>
      <w:r w:rsidRPr="00FB689E">
        <w:rPr>
          <w:rFonts w:ascii="Arial" w:hAnsi="Arial" w:cs="Arial"/>
          <w:lang w:val="en-US"/>
        </w:rPr>
        <w:t xml:space="preserve"> a speaker produced</w:t>
      </w:r>
      <w:r>
        <w:rPr>
          <w:rFonts w:ascii="Arial" w:hAnsi="Arial" w:cs="Arial"/>
          <w:lang w:val="en-US"/>
        </w:rPr>
        <w:t>, within a specific form within a category</w:t>
      </w:r>
      <w:r w:rsidRPr="00FB689E">
        <w:rPr>
          <w:rFonts w:ascii="Arial" w:hAnsi="Arial" w:cs="Arial"/>
          <w:lang w:val="en-US"/>
        </w:rPr>
        <w:t>:</w:t>
      </w:r>
    </w:p>
    <w:p w14:paraId="4F44AE06" w14:textId="77777777" w:rsidR="00CA7915" w:rsidRPr="00FB689E" w:rsidRDefault="00CA7915" w:rsidP="00CA7915">
      <w:pPr>
        <w:rPr>
          <w:rFonts w:ascii="Arial" w:hAnsi="Arial" w:cs="Arial"/>
          <w:lang w:val="en-US"/>
        </w:rPr>
      </w:pPr>
    </w:p>
    <w:p w14:paraId="18D4F57F" w14:textId="7888AB13" w:rsidR="00CA7915" w:rsidRPr="00781F63" w:rsidRDefault="00CA7915" w:rsidP="00CA7915">
      <w:pPr>
        <w:rPr>
          <w:rFonts w:ascii="Arial" w:hAnsi="Arial" w:cs="Arial"/>
          <w:b/>
          <w:color w:val="00B050"/>
          <w:lang w:val="en-US"/>
        </w:rPr>
      </w:pPr>
      <w:proofErr w:type="spellStart"/>
      <w:r w:rsidRPr="00781F63">
        <w:rPr>
          <w:rFonts w:ascii="Arial" w:hAnsi="Arial" w:cs="Arial"/>
          <w:b/>
          <w:color w:val="00B050"/>
          <w:lang w:val="en-US"/>
        </w:rPr>
        <w:t>freq</w:t>
      </w:r>
      <w:proofErr w:type="spellEnd"/>
      <w:r w:rsidRPr="00781F63">
        <w:rPr>
          <w:rFonts w:ascii="Arial" w:hAnsi="Arial" w:cs="Arial"/>
          <w:b/>
          <w:color w:val="00B050"/>
          <w:lang w:val="en-US"/>
        </w:rPr>
        <w:t xml:space="preserve"> +</w:t>
      </w:r>
      <w:proofErr w:type="spellStart"/>
      <w:r w:rsidRPr="00781F63">
        <w:rPr>
          <w:rFonts w:ascii="Arial" w:hAnsi="Arial" w:cs="Arial"/>
          <w:b/>
          <w:color w:val="00B050"/>
          <w:lang w:val="en-US"/>
        </w:rPr>
        <w:t>t%gcd</w:t>
      </w:r>
      <w:proofErr w:type="spellEnd"/>
      <w:r w:rsidRPr="00781F63">
        <w:rPr>
          <w:rFonts w:ascii="Arial" w:hAnsi="Arial" w:cs="Arial"/>
          <w:b/>
          <w:color w:val="00B050"/>
          <w:lang w:val="en-US"/>
        </w:rPr>
        <w:t xml:space="preserve"> +t*MOT +</w:t>
      </w:r>
      <w:proofErr w:type="gramStart"/>
      <w:r w:rsidRPr="00781F63">
        <w:rPr>
          <w:rFonts w:ascii="Arial" w:hAnsi="Arial" w:cs="Arial"/>
          <w:b/>
          <w:color w:val="00B050"/>
          <w:lang w:val="en-US"/>
        </w:rPr>
        <w:t>s“</w:t>
      </w:r>
      <w:proofErr w:type="gramEnd"/>
      <w:r w:rsidRPr="00781F63">
        <w:rPr>
          <w:rFonts w:ascii="Arial" w:hAnsi="Arial" w:cs="Arial"/>
          <w:b/>
          <w:color w:val="00B050"/>
          <w:lang w:val="en-US"/>
        </w:rPr>
        <w:t>$</w:t>
      </w:r>
      <w:proofErr w:type="spellStart"/>
      <w:proofErr w:type="gramStart"/>
      <w:r w:rsidRPr="00781F63">
        <w:rPr>
          <w:rFonts w:ascii="Arial" w:hAnsi="Arial" w:cs="Arial"/>
          <w:b/>
          <w:color w:val="00B050"/>
          <w:lang w:val="en-US"/>
        </w:rPr>
        <w:t>D:FPoint</w:t>
      </w:r>
      <w:proofErr w:type="spellEnd"/>
      <w:proofErr w:type="gramEnd"/>
      <w:r w:rsidRPr="00781F63">
        <w:rPr>
          <w:rFonts w:ascii="Arial" w:hAnsi="Arial" w:cs="Arial"/>
          <w:b/>
          <w:color w:val="00B050"/>
          <w:lang w:val="en-US"/>
        </w:rPr>
        <w:t>#*|%” @</w:t>
      </w:r>
    </w:p>
    <w:p w14:paraId="3CDAD065" w14:textId="77777777" w:rsidR="00CA7915" w:rsidRPr="00FB689E" w:rsidRDefault="00CA7915" w:rsidP="00CA7915">
      <w:pPr>
        <w:rPr>
          <w:rFonts w:ascii="Arial" w:hAnsi="Arial" w:cs="Arial"/>
          <w:lang w:val="en-US"/>
        </w:rPr>
      </w:pPr>
    </w:p>
    <w:p w14:paraId="0A7AE994"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&gt; </w:t>
      </w:r>
      <w:proofErr w:type="spellStart"/>
      <w:r w:rsidRPr="00401A2A">
        <w:rPr>
          <w:rFonts w:ascii="Arial" w:hAnsi="Arial" w:cs="Arial"/>
          <w:sz w:val="18"/>
          <w:szCs w:val="18"/>
          <w:lang w:val="en-US"/>
        </w:rPr>
        <w:t>freq</w:t>
      </w:r>
      <w:proofErr w:type="spellEnd"/>
      <w:r w:rsidRPr="00401A2A">
        <w:rPr>
          <w:rFonts w:ascii="Arial" w:hAnsi="Arial" w:cs="Arial"/>
          <w:sz w:val="18"/>
          <w:szCs w:val="18"/>
          <w:lang w:val="en-US"/>
        </w:rPr>
        <w:t xml:space="preserve"> +</w:t>
      </w:r>
      <w:proofErr w:type="spellStart"/>
      <w:r w:rsidRPr="00401A2A">
        <w:rPr>
          <w:rFonts w:ascii="Arial" w:hAnsi="Arial" w:cs="Arial"/>
          <w:sz w:val="18"/>
          <w:szCs w:val="18"/>
          <w:lang w:val="en-US"/>
        </w:rPr>
        <w:t>t%gcd</w:t>
      </w:r>
      <w:proofErr w:type="spellEnd"/>
      <w:r w:rsidRPr="00401A2A">
        <w:rPr>
          <w:rFonts w:ascii="Arial" w:hAnsi="Arial" w:cs="Arial"/>
          <w:sz w:val="18"/>
          <w:szCs w:val="18"/>
          <w:lang w:val="en-US"/>
        </w:rPr>
        <w:t xml:space="preserve"> +t*MOT +s"$</w:t>
      </w:r>
      <w:proofErr w:type="spellStart"/>
      <w:proofErr w:type="gramStart"/>
      <w:r w:rsidRPr="00401A2A">
        <w:rPr>
          <w:rFonts w:ascii="Arial" w:hAnsi="Arial" w:cs="Arial"/>
          <w:sz w:val="18"/>
          <w:szCs w:val="18"/>
          <w:lang w:val="en-US"/>
        </w:rPr>
        <w:t>D:FPoint</w:t>
      </w:r>
      <w:proofErr w:type="spellEnd"/>
      <w:proofErr w:type="gramEnd"/>
      <w:r w:rsidRPr="00401A2A">
        <w:rPr>
          <w:rFonts w:ascii="Arial" w:hAnsi="Arial" w:cs="Arial"/>
          <w:sz w:val="18"/>
          <w:szCs w:val="18"/>
          <w:lang w:val="en-US"/>
        </w:rPr>
        <w:t>#*|%</w:t>
      </w:r>
      <w:proofErr w:type="gramStart"/>
      <w:r w:rsidRPr="00401A2A">
        <w:rPr>
          <w:rFonts w:ascii="Arial" w:hAnsi="Arial" w:cs="Arial"/>
          <w:sz w:val="18"/>
          <w:szCs w:val="18"/>
          <w:lang w:val="en-US"/>
        </w:rPr>
        <w:t>"  @</w:t>
      </w:r>
      <w:proofErr w:type="gramEnd"/>
    </w:p>
    <w:p w14:paraId="285F906F" w14:textId="77777777" w:rsidR="00401A2A" w:rsidRPr="00401A2A" w:rsidRDefault="00401A2A" w:rsidP="00401A2A">
      <w:pPr>
        <w:rPr>
          <w:rFonts w:ascii="Arial" w:hAnsi="Arial" w:cs="Arial"/>
          <w:sz w:val="18"/>
          <w:szCs w:val="18"/>
          <w:lang w:val="en-US"/>
        </w:rPr>
      </w:pPr>
      <w:proofErr w:type="spellStart"/>
      <w:r w:rsidRPr="00401A2A">
        <w:rPr>
          <w:rFonts w:ascii="Arial" w:hAnsi="Arial" w:cs="Arial"/>
          <w:sz w:val="18"/>
          <w:szCs w:val="18"/>
          <w:lang w:val="en-US"/>
        </w:rPr>
        <w:t>freq</w:t>
      </w:r>
      <w:proofErr w:type="spellEnd"/>
      <w:r w:rsidRPr="00401A2A">
        <w:rPr>
          <w:rFonts w:ascii="Arial" w:hAnsi="Arial" w:cs="Arial"/>
          <w:sz w:val="18"/>
          <w:szCs w:val="18"/>
          <w:lang w:val="en-US"/>
        </w:rPr>
        <w:t xml:space="preserve"> +</w:t>
      </w:r>
      <w:proofErr w:type="spellStart"/>
      <w:r w:rsidRPr="00401A2A">
        <w:rPr>
          <w:rFonts w:ascii="Arial" w:hAnsi="Arial" w:cs="Arial"/>
          <w:sz w:val="18"/>
          <w:szCs w:val="18"/>
          <w:lang w:val="en-US"/>
        </w:rPr>
        <w:t>t%gcd</w:t>
      </w:r>
      <w:proofErr w:type="spellEnd"/>
      <w:r w:rsidRPr="00401A2A">
        <w:rPr>
          <w:rFonts w:ascii="Arial" w:hAnsi="Arial" w:cs="Arial"/>
          <w:sz w:val="18"/>
          <w:szCs w:val="18"/>
          <w:lang w:val="en-US"/>
        </w:rPr>
        <w:t xml:space="preserve"> +t*MOT +s"$</w:t>
      </w:r>
      <w:proofErr w:type="spellStart"/>
      <w:proofErr w:type="gramStart"/>
      <w:r w:rsidRPr="00401A2A">
        <w:rPr>
          <w:rFonts w:ascii="Arial" w:hAnsi="Arial" w:cs="Arial"/>
          <w:sz w:val="18"/>
          <w:szCs w:val="18"/>
          <w:lang w:val="en-US"/>
        </w:rPr>
        <w:t>D:FPoint</w:t>
      </w:r>
      <w:proofErr w:type="spellEnd"/>
      <w:proofErr w:type="gramEnd"/>
      <w:r w:rsidRPr="00401A2A">
        <w:rPr>
          <w:rFonts w:ascii="Arial" w:hAnsi="Arial" w:cs="Arial"/>
          <w:sz w:val="18"/>
          <w:szCs w:val="18"/>
          <w:lang w:val="en-US"/>
        </w:rPr>
        <w:t>#*|%" @</w:t>
      </w:r>
    </w:p>
    <w:p w14:paraId="7534B89B"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Wed Jan 18 15:24:19 2017</w:t>
      </w:r>
    </w:p>
    <w:p w14:paraId="029AFAB0"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freq (14-Nov-2016) is conducting analyses on:</w:t>
      </w:r>
    </w:p>
    <w:p w14:paraId="0E8FE677"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ONLY dependent tiers matching: %GCD;</w:t>
      </w:r>
    </w:p>
    <w:p w14:paraId="4189235F"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w:t>
      </w:r>
    </w:p>
    <w:p w14:paraId="451ED093" w14:textId="43504C14"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From file &lt;c:\Users\</w:t>
      </w:r>
      <w:proofErr w:type="spellStart"/>
      <w:r w:rsidRPr="00401A2A">
        <w:rPr>
          <w:rFonts w:ascii="Arial" w:hAnsi="Arial" w:cs="Arial"/>
          <w:sz w:val="18"/>
          <w:szCs w:val="18"/>
          <w:lang w:val="en-US"/>
        </w:rPr>
        <w:t>vcsalo</w:t>
      </w:r>
      <w:proofErr w:type="spellEnd"/>
      <w:r w:rsidRPr="00401A2A">
        <w:rPr>
          <w:rFonts w:ascii="Arial" w:hAnsi="Arial" w:cs="Arial"/>
          <w:sz w:val="18"/>
          <w:szCs w:val="18"/>
          <w:lang w:val="en-US"/>
        </w:rPr>
        <w:t>\Desktop\130_1_vs.cha&gt;</w:t>
      </w:r>
    </w:p>
    <w:p w14:paraId="4A3461CE"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Speaker: *MOT:</w:t>
      </w:r>
    </w:p>
    <w:p w14:paraId="569903D6"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11 $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#p_baby</w:t>
      </w:r>
      <w:proofErr w:type="spellEnd"/>
      <w:r w:rsidRPr="00401A2A">
        <w:rPr>
          <w:rFonts w:ascii="Arial" w:hAnsi="Arial" w:cs="Arial"/>
          <w:sz w:val="18"/>
          <w:szCs w:val="18"/>
          <w:lang w:val="en-US"/>
        </w:rPr>
        <w:t>|</w:t>
      </w:r>
    </w:p>
    <w:p w14:paraId="47350714"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1 $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#p_dogandbaby</w:t>
      </w:r>
      <w:proofErr w:type="spellEnd"/>
      <w:r w:rsidRPr="00401A2A">
        <w:rPr>
          <w:rFonts w:ascii="Arial" w:hAnsi="Arial" w:cs="Arial"/>
          <w:sz w:val="18"/>
          <w:szCs w:val="18"/>
          <w:lang w:val="en-US"/>
        </w:rPr>
        <w:t>|</w:t>
      </w:r>
    </w:p>
    <w:p w14:paraId="585D580A"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9 $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#p_dog</w:t>
      </w:r>
      <w:proofErr w:type="spellEnd"/>
      <w:r w:rsidRPr="00401A2A">
        <w:rPr>
          <w:rFonts w:ascii="Arial" w:hAnsi="Arial" w:cs="Arial"/>
          <w:sz w:val="18"/>
          <w:szCs w:val="18"/>
          <w:lang w:val="en-US"/>
        </w:rPr>
        <w:t>|</w:t>
      </w:r>
    </w:p>
    <w:p w14:paraId="1007664E"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1 $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#p_mirror</w:t>
      </w:r>
      <w:proofErr w:type="spellEnd"/>
      <w:r w:rsidRPr="00401A2A">
        <w:rPr>
          <w:rFonts w:ascii="Arial" w:hAnsi="Arial" w:cs="Arial"/>
          <w:sz w:val="18"/>
          <w:szCs w:val="18"/>
          <w:lang w:val="en-US"/>
        </w:rPr>
        <w:t>|</w:t>
      </w:r>
    </w:p>
    <w:p w14:paraId="06EC7CAE"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1 $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#pink_star</w:t>
      </w:r>
      <w:proofErr w:type="spellEnd"/>
      <w:r w:rsidRPr="00401A2A">
        <w:rPr>
          <w:rFonts w:ascii="Arial" w:hAnsi="Arial" w:cs="Arial"/>
          <w:sz w:val="18"/>
          <w:szCs w:val="18"/>
          <w:lang w:val="en-US"/>
        </w:rPr>
        <w:t>|</w:t>
      </w:r>
    </w:p>
    <w:p w14:paraId="3977D77C"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1 $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#shape_sorter</w:t>
      </w:r>
      <w:proofErr w:type="spellEnd"/>
      <w:r w:rsidRPr="00401A2A">
        <w:rPr>
          <w:rFonts w:ascii="Arial" w:hAnsi="Arial" w:cs="Arial"/>
          <w:sz w:val="18"/>
          <w:szCs w:val="18"/>
          <w:lang w:val="en-US"/>
        </w:rPr>
        <w:t>|</w:t>
      </w:r>
    </w:p>
    <w:p w14:paraId="45927355"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2 $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#squarehole_shapesorter</w:t>
      </w:r>
      <w:proofErr w:type="spellEnd"/>
      <w:r w:rsidRPr="00401A2A">
        <w:rPr>
          <w:rFonts w:ascii="Arial" w:hAnsi="Arial" w:cs="Arial"/>
          <w:sz w:val="18"/>
          <w:szCs w:val="18"/>
          <w:lang w:val="en-US"/>
        </w:rPr>
        <w:t>|</w:t>
      </w:r>
    </w:p>
    <w:p w14:paraId="1E5F6211"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2 $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#starhole_shapesorter</w:t>
      </w:r>
      <w:proofErr w:type="spellEnd"/>
      <w:r w:rsidRPr="00401A2A">
        <w:rPr>
          <w:rFonts w:ascii="Arial" w:hAnsi="Arial" w:cs="Arial"/>
          <w:sz w:val="18"/>
          <w:szCs w:val="18"/>
          <w:lang w:val="en-US"/>
        </w:rPr>
        <w:t>|</w:t>
      </w:r>
    </w:p>
    <w:p w14:paraId="4C41E604" w14:textId="77777777"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lastRenderedPageBreak/>
        <w:t xml:space="preserve">  1 $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#title_book</w:t>
      </w:r>
      <w:proofErr w:type="spellEnd"/>
      <w:r w:rsidRPr="00401A2A">
        <w:rPr>
          <w:rFonts w:ascii="Arial" w:hAnsi="Arial" w:cs="Arial"/>
          <w:sz w:val="18"/>
          <w:szCs w:val="18"/>
          <w:lang w:val="en-US"/>
        </w:rPr>
        <w:t>|</w:t>
      </w:r>
    </w:p>
    <w:p w14:paraId="1721F801" w14:textId="1B6AE6D0" w:rsidR="00401A2A" w:rsidRPr="00401A2A" w:rsidRDefault="00401A2A" w:rsidP="00401A2A">
      <w:pPr>
        <w:rPr>
          <w:rFonts w:ascii="Arial" w:hAnsi="Arial" w:cs="Arial"/>
          <w:sz w:val="18"/>
          <w:szCs w:val="18"/>
          <w:lang w:val="en-US"/>
        </w:rPr>
      </w:pPr>
      <w:r w:rsidRPr="00B260C2">
        <w:rPr>
          <w:rFonts w:ascii="Arial" w:hAnsi="Arial" w:cs="Arial"/>
          <w:noProof/>
          <w:sz w:val="18"/>
          <w:szCs w:val="18"/>
          <w:shd w:val="clear" w:color="auto" w:fill="auto"/>
          <w:lang w:val="en-US" w:eastAsia="en-US"/>
        </w:rPr>
        <mc:AlternateContent>
          <mc:Choice Requires="wps">
            <w:drawing>
              <wp:anchor distT="0" distB="0" distL="114300" distR="114300" simplePos="0" relativeHeight="251676160" behindDoc="0" locked="0" layoutInCell="1" allowOverlap="1" wp14:anchorId="305DB4BB" wp14:editId="0D872F7D">
                <wp:simplePos x="0" y="0"/>
                <wp:positionH relativeFrom="column">
                  <wp:posOffset>3133725</wp:posOffset>
                </wp:positionH>
                <wp:positionV relativeFrom="paragraph">
                  <wp:posOffset>68580</wp:posOffset>
                </wp:positionV>
                <wp:extent cx="2495550" cy="571500"/>
                <wp:effectExtent l="0" t="0" r="19050" b="19050"/>
                <wp:wrapThrough wrapText="bothSides">
                  <wp:wrapPolygon edited="0">
                    <wp:start x="0" y="0"/>
                    <wp:lineTo x="0" y="21600"/>
                    <wp:lineTo x="21600" y="21600"/>
                    <wp:lineTo x="21600" y="0"/>
                    <wp:lineTo x="0" y="0"/>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57150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47807DAD" w14:textId="47B27A16" w:rsidR="00B666C9" w:rsidRPr="00781F63" w:rsidRDefault="00B666C9" w:rsidP="00CA7915">
                            <w:pPr>
                              <w:rPr>
                                <w:rFonts w:ascii="Arial" w:hAnsi="Arial" w:cs="Arial"/>
                                <w:b/>
                                <w:color w:val="00B050"/>
                              </w:rPr>
                            </w:pPr>
                            <w:r w:rsidRPr="00781F63">
                              <w:rPr>
                                <w:rFonts w:ascii="Arial" w:hAnsi="Arial" w:cs="Arial"/>
                                <w:b/>
                                <w:color w:val="00B050"/>
                                <w:lang w:val="en-US"/>
                              </w:rPr>
                              <w:t>10</w:t>
                            </w:r>
                            <w:r w:rsidRPr="00781F63">
                              <w:rPr>
                                <w:rFonts w:ascii="Arial" w:hAnsi="Arial" w:cs="Arial"/>
                                <w:b/>
                                <w:color w:val="00B050"/>
                              </w:rPr>
                              <w:t xml:space="preserve"> total gesture types</w:t>
                            </w:r>
                          </w:p>
                          <w:p w14:paraId="74D16028" w14:textId="2502828C" w:rsidR="00B666C9" w:rsidRPr="00781F63" w:rsidRDefault="00B666C9" w:rsidP="00CA7915">
                            <w:pPr>
                              <w:rPr>
                                <w:rFonts w:ascii="Arial" w:hAnsi="Arial" w:cs="Arial"/>
                                <w:b/>
                                <w:color w:val="00B050"/>
                              </w:rPr>
                            </w:pPr>
                            <w:r w:rsidRPr="00781F63">
                              <w:rPr>
                                <w:rFonts w:ascii="Arial" w:hAnsi="Arial" w:cs="Arial"/>
                                <w:b/>
                                <w:color w:val="00B050"/>
                              </w:rPr>
                              <w:t xml:space="preserve">across </w:t>
                            </w:r>
                            <w:r w:rsidRPr="00781F63">
                              <w:rPr>
                                <w:rFonts w:ascii="Arial" w:hAnsi="Arial" w:cs="Arial"/>
                                <w:b/>
                                <w:color w:val="00B050"/>
                                <w:lang w:val="en-US"/>
                              </w:rPr>
                              <w:t>30</w:t>
                            </w:r>
                            <w:r w:rsidRPr="00781F63">
                              <w:rPr>
                                <w:rFonts w:ascii="Arial" w:hAnsi="Arial" w:cs="Arial"/>
                                <w:b/>
                                <w:color w:val="00B050"/>
                              </w:rPr>
                              <w:t xml:space="preserve"> total FPoint gestures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DB4BB" id="Text Box 12" o:spid="_x0000_s1032" type="#_x0000_t202" style="position:absolute;margin-left:246.75pt;margin-top:5.4pt;width:196.5pt;height: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" filled="f">
                <v:textbox inset=",7.2pt,,7.2pt">
                  <w:txbxContent>
                    <w:p w14:paraId="47807DAD" w14:textId="47B27A16" w:rsidR="00B666C9" w:rsidRPr="00781F63" w:rsidRDefault="00B666C9" w:rsidP="00CA7915">
                      <w:pPr>
                        <w:rPr>
                          <w:rFonts w:ascii="Arial" w:hAnsi="Arial" w:cs="Arial"/>
                          <w:b/>
                          <w:color w:val="00B050"/>
                        </w:rPr>
                      </w:pPr>
                      <w:r w:rsidRPr="00781F63">
                        <w:rPr>
                          <w:rFonts w:ascii="Arial" w:hAnsi="Arial" w:cs="Arial"/>
                          <w:b/>
                          <w:color w:val="00B050"/>
                          <w:lang w:val="en-US"/>
                        </w:rPr>
                        <w:t>10</w:t>
                      </w:r>
                      <w:r w:rsidRPr="00781F63">
                        <w:rPr>
                          <w:rFonts w:ascii="Arial" w:hAnsi="Arial" w:cs="Arial"/>
                          <w:b/>
                          <w:color w:val="00B050"/>
                        </w:rPr>
                        <w:t xml:space="preserve"> total gesture types</w:t>
                      </w:r>
                    </w:p>
                    <w:p w14:paraId="74D16028" w14:textId="2502828C" w:rsidR="00B666C9" w:rsidRPr="00781F63" w:rsidRDefault="00B666C9" w:rsidP="00CA7915">
                      <w:pPr>
                        <w:rPr>
                          <w:rFonts w:ascii="Arial" w:hAnsi="Arial" w:cs="Arial"/>
                          <w:b/>
                          <w:color w:val="00B050"/>
                        </w:rPr>
                      </w:pPr>
                      <w:r w:rsidRPr="00781F63">
                        <w:rPr>
                          <w:rFonts w:ascii="Arial" w:hAnsi="Arial" w:cs="Arial"/>
                          <w:b/>
                          <w:color w:val="00B050"/>
                        </w:rPr>
                        <w:t xml:space="preserve">across </w:t>
                      </w:r>
                      <w:r w:rsidRPr="00781F63">
                        <w:rPr>
                          <w:rFonts w:ascii="Arial" w:hAnsi="Arial" w:cs="Arial"/>
                          <w:b/>
                          <w:color w:val="00B050"/>
                          <w:lang w:val="en-US"/>
                        </w:rPr>
                        <w:t>30</w:t>
                      </w:r>
                      <w:r w:rsidRPr="00781F63">
                        <w:rPr>
                          <w:rFonts w:ascii="Arial" w:hAnsi="Arial" w:cs="Arial"/>
                          <w:b/>
                          <w:color w:val="00B050"/>
                        </w:rPr>
                        <w:t xml:space="preserve"> total FPoint gestures</w:t>
                      </w:r>
                    </w:p>
                  </w:txbxContent>
                </v:textbox>
                <w10:wrap type="through"/>
              </v:shape>
            </w:pict>
          </mc:Fallback>
        </mc:AlternateContent>
      </w:r>
      <w:r w:rsidRPr="00401A2A">
        <w:rPr>
          <w:rFonts w:ascii="Arial" w:hAnsi="Arial" w:cs="Arial"/>
          <w:sz w:val="18"/>
          <w:szCs w:val="18"/>
          <w:lang w:val="en-US"/>
        </w:rPr>
        <w:t xml:space="preserve">  1 $</w:t>
      </w:r>
      <w:proofErr w:type="spellStart"/>
      <w:proofErr w:type="gramStart"/>
      <w:r w:rsidRPr="00401A2A">
        <w:rPr>
          <w:rFonts w:ascii="Arial" w:hAnsi="Arial" w:cs="Arial"/>
          <w:sz w:val="18"/>
          <w:szCs w:val="18"/>
          <w:lang w:val="en-US"/>
        </w:rPr>
        <w:t>D:FPoint</w:t>
      </w:r>
      <w:proofErr w:type="gramEnd"/>
      <w:r w:rsidRPr="00401A2A">
        <w:rPr>
          <w:rFonts w:ascii="Arial" w:hAnsi="Arial" w:cs="Arial"/>
          <w:sz w:val="18"/>
          <w:szCs w:val="18"/>
          <w:lang w:val="en-US"/>
        </w:rPr>
        <w:t>#unknown_book</w:t>
      </w:r>
      <w:proofErr w:type="spellEnd"/>
      <w:r w:rsidRPr="00401A2A">
        <w:rPr>
          <w:rFonts w:ascii="Arial" w:hAnsi="Arial" w:cs="Arial"/>
          <w:sz w:val="18"/>
          <w:szCs w:val="18"/>
          <w:lang w:val="en-US"/>
        </w:rPr>
        <w:t>|</w:t>
      </w:r>
    </w:p>
    <w:p w14:paraId="0D33FBF5" w14:textId="51F0BC0C"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w:t>
      </w:r>
    </w:p>
    <w:p w14:paraId="1E55A552" w14:textId="22869065"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w:t>
      </w:r>
      <w:proofErr w:type="gramStart"/>
      <w:r w:rsidRPr="00401A2A">
        <w:rPr>
          <w:rFonts w:ascii="Arial" w:hAnsi="Arial" w:cs="Arial"/>
          <w:sz w:val="18"/>
          <w:szCs w:val="18"/>
          <w:lang w:val="en-US"/>
        </w:rPr>
        <w:t>10  Total</w:t>
      </w:r>
      <w:proofErr w:type="gramEnd"/>
      <w:r w:rsidRPr="00401A2A">
        <w:rPr>
          <w:rFonts w:ascii="Arial" w:hAnsi="Arial" w:cs="Arial"/>
          <w:sz w:val="18"/>
          <w:szCs w:val="18"/>
          <w:lang w:val="en-US"/>
        </w:rPr>
        <w:t xml:space="preserve"> number of different item types used</w:t>
      </w:r>
    </w:p>
    <w:p w14:paraId="56B400EC" w14:textId="1B25F480" w:rsidR="00401A2A" w:rsidRPr="00401A2A" w:rsidRDefault="00401A2A" w:rsidP="00401A2A">
      <w:pPr>
        <w:rPr>
          <w:rFonts w:ascii="Arial" w:hAnsi="Arial" w:cs="Arial"/>
          <w:sz w:val="18"/>
          <w:szCs w:val="18"/>
          <w:lang w:val="en-US"/>
        </w:rPr>
      </w:pPr>
      <w:r w:rsidRPr="00401A2A">
        <w:rPr>
          <w:rFonts w:ascii="Arial" w:hAnsi="Arial" w:cs="Arial"/>
          <w:sz w:val="18"/>
          <w:szCs w:val="18"/>
          <w:lang w:val="en-US"/>
        </w:rPr>
        <w:t xml:space="preserve">   </w:t>
      </w:r>
      <w:proofErr w:type="gramStart"/>
      <w:r w:rsidRPr="00401A2A">
        <w:rPr>
          <w:rFonts w:ascii="Arial" w:hAnsi="Arial" w:cs="Arial"/>
          <w:sz w:val="18"/>
          <w:szCs w:val="18"/>
          <w:lang w:val="en-US"/>
        </w:rPr>
        <w:t>30  Total</w:t>
      </w:r>
      <w:proofErr w:type="gramEnd"/>
      <w:r w:rsidRPr="00401A2A">
        <w:rPr>
          <w:rFonts w:ascii="Arial" w:hAnsi="Arial" w:cs="Arial"/>
          <w:sz w:val="18"/>
          <w:szCs w:val="18"/>
          <w:lang w:val="en-US"/>
        </w:rPr>
        <w:t xml:space="preserve"> number of items (tokens)</w:t>
      </w:r>
    </w:p>
    <w:p w14:paraId="1B3BD30B" w14:textId="7E08757B" w:rsidR="00401A2A" w:rsidRDefault="00401A2A" w:rsidP="00401A2A">
      <w:pPr>
        <w:rPr>
          <w:rFonts w:ascii="Arial" w:hAnsi="Arial" w:cs="Arial"/>
          <w:sz w:val="18"/>
          <w:szCs w:val="18"/>
          <w:lang w:val="en-US"/>
        </w:rPr>
      </w:pPr>
      <w:proofErr w:type="gramStart"/>
      <w:r w:rsidRPr="00401A2A">
        <w:rPr>
          <w:rFonts w:ascii="Arial" w:hAnsi="Arial" w:cs="Arial"/>
          <w:sz w:val="18"/>
          <w:szCs w:val="18"/>
          <w:lang w:val="en-US"/>
        </w:rPr>
        <w:t>0.333  Type</w:t>
      </w:r>
      <w:proofErr w:type="gramEnd"/>
      <w:r w:rsidRPr="00401A2A">
        <w:rPr>
          <w:rFonts w:ascii="Arial" w:hAnsi="Arial" w:cs="Arial"/>
          <w:sz w:val="18"/>
          <w:szCs w:val="18"/>
          <w:lang w:val="en-US"/>
        </w:rPr>
        <w:t>/Token ratio</w:t>
      </w:r>
    </w:p>
    <w:p w14:paraId="0B08AB19" w14:textId="5D65912B" w:rsidR="00401A2A" w:rsidRDefault="00401A2A" w:rsidP="00401A2A">
      <w:pPr>
        <w:rPr>
          <w:rFonts w:ascii="Arial" w:hAnsi="Arial" w:cs="Arial"/>
          <w:sz w:val="18"/>
          <w:szCs w:val="18"/>
          <w:lang w:val="en-US"/>
        </w:rPr>
      </w:pPr>
    </w:p>
    <w:p w14:paraId="66988DA9" w14:textId="7F05179F" w:rsidR="00401A2A" w:rsidRDefault="00401A2A" w:rsidP="00401A2A">
      <w:pPr>
        <w:rPr>
          <w:rFonts w:ascii="Arial" w:hAnsi="Arial" w:cs="Arial"/>
          <w:sz w:val="18"/>
          <w:szCs w:val="18"/>
          <w:lang w:val="en-US"/>
        </w:rPr>
      </w:pPr>
    </w:p>
    <w:p w14:paraId="1A4A3BB6" w14:textId="79E76D72" w:rsidR="00CA7915" w:rsidRDefault="00CA7915" w:rsidP="00CA7915">
      <w:pPr>
        <w:rPr>
          <w:rFonts w:ascii="Arial" w:hAnsi="Arial" w:cs="Arial"/>
          <w:sz w:val="18"/>
          <w:szCs w:val="18"/>
          <w:lang w:val="en-US"/>
        </w:rPr>
      </w:pPr>
    </w:p>
    <w:p w14:paraId="6A1D43FC" w14:textId="1B39EDED" w:rsidR="00CA7915" w:rsidRPr="00FB689E" w:rsidRDefault="00CA7915" w:rsidP="00CA7915">
      <w:pPr>
        <w:rPr>
          <w:rFonts w:ascii="Arial" w:hAnsi="Arial" w:cs="Arial"/>
          <w:lang w:val="en-US"/>
        </w:rPr>
      </w:pPr>
      <w:r>
        <w:rPr>
          <w:rFonts w:ascii="Arial" w:hAnsi="Arial" w:cs="Arial"/>
          <w:lang w:val="en-US"/>
        </w:rPr>
        <w:t>6</w:t>
      </w:r>
      <w:r w:rsidRPr="00FB689E">
        <w:rPr>
          <w:rFonts w:ascii="Arial" w:hAnsi="Arial" w:cs="Arial"/>
          <w:lang w:val="en-US"/>
        </w:rPr>
        <w:t xml:space="preserve">. To get the number of </w:t>
      </w:r>
      <w:r>
        <w:rPr>
          <w:rFonts w:ascii="Arial" w:hAnsi="Arial" w:cs="Arial"/>
          <w:lang w:val="en-US"/>
        </w:rPr>
        <w:t>each type of</w:t>
      </w:r>
      <w:r w:rsidRPr="00FB689E">
        <w:rPr>
          <w:rFonts w:ascii="Arial" w:hAnsi="Arial" w:cs="Arial"/>
          <w:lang w:val="en-US"/>
        </w:rPr>
        <w:t xml:space="preserve"> </w:t>
      </w:r>
      <w:r>
        <w:rPr>
          <w:rFonts w:ascii="Arial" w:hAnsi="Arial" w:cs="Arial"/>
          <w:lang w:val="en-US"/>
        </w:rPr>
        <w:t>relation to speech</w:t>
      </w:r>
      <w:r w:rsidRPr="00FB689E">
        <w:rPr>
          <w:rFonts w:ascii="Arial" w:hAnsi="Arial" w:cs="Arial"/>
          <w:lang w:val="en-US"/>
        </w:rPr>
        <w:t xml:space="preserve"> a speaker produced</w:t>
      </w:r>
      <w:r>
        <w:rPr>
          <w:rFonts w:ascii="Arial" w:hAnsi="Arial" w:cs="Arial"/>
          <w:lang w:val="en-US"/>
        </w:rPr>
        <w:t>, across all categories</w:t>
      </w:r>
      <w:r w:rsidRPr="00FB689E">
        <w:rPr>
          <w:rFonts w:ascii="Arial" w:hAnsi="Arial" w:cs="Arial"/>
          <w:lang w:val="en-US"/>
        </w:rPr>
        <w:t>:</w:t>
      </w:r>
    </w:p>
    <w:p w14:paraId="7FC617D3" w14:textId="77777777" w:rsidR="00CA7915" w:rsidRPr="00FB689E" w:rsidRDefault="00CA7915" w:rsidP="00CA7915">
      <w:pPr>
        <w:rPr>
          <w:rFonts w:ascii="Arial" w:hAnsi="Arial" w:cs="Arial"/>
          <w:lang w:val="en-US"/>
        </w:rPr>
      </w:pPr>
    </w:p>
    <w:p w14:paraId="6D8CEE77" w14:textId="6EEEB399" w:rsidR="00CA7915" w:rsidRPr="00781F63" w:rsidRDefault="00CA7915" w:rsidP="00CA7915">
      <w:pPr>
        <w:rPr>
          <w:rFonts w:ascii="Arial" w:hAnsi="Arial" w:cs="Arial"/>
          <w:b/>
          <w:color w:val="00B050"/>
          <w:lang w:val="en-US"/>
        </w:rPr>
      </w:pPr>
      <w:proofErr w:type="spellStart"/>
      <w:r w:rsidRPr="00781F63">
        <w:rPr>
          <w:rFonts w:ascii="Arial" w:hAnsi="Arial" w:cs="Arial"/>
          <w:b/>
          <w:color w:val="00B050"/>
          <w:lang w:val="en-US"/>
        </w:rPr>
        <w:t>freq</w:t>
      </w:r>
      <w:proofErr w:type="spellEnd"/>
      <w:r w:rsidRPr="00781F63">
        <w:rPr>
          <w:rFonts w:ascii="Arial" w:hAnsi="Arial" w:cs="Arial"/>
          <w:b/>
          <w:color w:val="00B050"/>
          <w:lang w:val="en-US"/>
        </w:rPr>
        <w:t xml:space="preserve"> +</w:t>
      </w:r>
      <w:proofErr w:type="spellStart"/>
      <w:r w:rsidRPr="00781F63">
        <w:rPr>
          <w:rFonts w:ascii="Arial" w:hAnsi="Arial" w:cs="Arial"/>
          <w:b/>
          <w:color w:val="00B050"/>
          <w:lang w:val="en-US"/>
        </w:rPr>
        <w:t>t%gcd</w:t>
      </w:r>
      <w:proofErr w:type="spellEnd"/>
      <w:r w:rsidRPr="00781F63">
        <w:rPr>
          <w:rFonts w:ascii="Arial" w:hAnsi="Arial" w:cs="Arial"/>
          <w:b/>
          <w:color w:val="00B050"/>
          <w:lang w:val="en-US"/>
        </w:rPr>
        <w:t xml:space="preserve"> +t*MOT +</w:t>
      </w:r>
      <w:proofErr w:type="gramStart"/>
      <w:r w:rsidRPr="00781F63">
        <w:rPr>
          <w:rFonts w:ascii="Arial" w:hAnsi="Arial" w:cs="Arial"/>
          <w:b/>
          <w:color w:val="00B050"/>
          <w:lang w:val="en-US"/>
        </w:rPr>
        <w:t>s</w:t>
      </w:r>
      <w:r w:rsidR="007A46D2" w:rsidRPr="00781F63">
        <w:rPr>
          <w:rFonts w:ascii="Arial" w:hAnsi="Arial" w:cs="Arial"/>
          <w:b/>
          <w:color w:val="00B050"/>
          <w:lang w:val="en-US"/>
        </w:rPr>
        <w:t>“</w:t>
      </w:r>
      <w:proofErr w:type="gramEnd"/>
      <w:r w:rsidR="007A46D2" w:rsidRPr="00781F63">
        <w:rPr>
          <w:rFonts w:ascii="Arial" w:hAnsi="Arial" w:cs="Arial"/>
          <w:b/>
          <w:color w:val="00B050"/>
          <w:lang w:val="en-US"/>
        </w:rPr>
        <w:t>%|*</w:t>
      </w:r>
      <w:r w:rsidRPr="00781F63">
        <w:rPr>
          <w:rFonts w:ascii="Arial" w:hAnsi="Arial" w:cs="Arial"/>
          <w:b/>
          <w:color w:val="00B050"/>
          <w:lang w:val="en-US"/>
        </w:rPr>
        <w:t>” @</w:t>
      </w:r>
    </w:p>
    <w:p w14:paraId="52A52BF6" w14:textId="77777777" w:rsidR="00CA7915" w:rsidRPr="00FB689E" w:rsidRDefault="00CA7915" w:rsidP="00CA7915">
      <w:pPr>
        <w:rPr>
          <w:rFonts w:ascii="Arial" w:hAnsi="Arial" w:cs="Arial"/>
          <w:lang w:val="en-US"/>
        </w:rPr>
      </w:pPr>
    </w:p>
    <w:p w14:paraId="6D2CA1A0" w14:textId="77777777"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 xml:space="preserve">&gt; </w:t>
      </w:r>
      <w:proofErr w:type="spellStart"/>
      <w:r w:rsidRPr="00492525">
        <w:rPr>
          <w:rFonts w:ascii="Arial" w:hAnsi="Arial" w:cs="Arial"/>
          <w:sz w:val="18"/>
          <w:szCs w:val="18"/>
          <w:lang w:val="en-US"/>
        </w:rPr>
        <w:t>freq</w:t>
      </w:r>
      <w:proofErr w:type="spellEnd"/>
      <w:r w:rsidRPr="00492525">
        <w:rPr>
          <w:rFonts w:ascii="Arial" w:hAnsi="Arial" w:cs="Arial"/>
          <w:sz w:val="18"/>
          <w:szCs w:val="18"/>
          <w:lang w:val="en-US"/>
        </w:rPr>
        <w:t xml:space="preserve"> +</w:t>
      </w:r>
      <w:proofErr w:type="spellStart"/>
      <w:r w:rsidRPr="00492525">
        <w:rPr>
          <w:rFonts w:ascii="Arial" w:hAnsi="Arial" w:cs="Arial"/>
          <w:sz w:val="18"/>
          <w:szCs w:val="18"/>
          <w:lang w:val="en-US"/>
        </w:rPr>
        <w:t>t%gcd</w:t>
      </w:r>
      <w:proofErr w:type="spellEnd"/>
      <w:r w:rsidRPr="00492525">
        <w:rPr>
          <w:rFonts w:ascii="Arial" w:hAnsi="Arial" w:cs="Arial"/>
          <w:sz w:val="18"/>
          <w:szCs w:val="18"/>
          <w:lang w:val="en-US"/>
        </w:rPr>
        <w:t xml:space="preserve"> +t*MOT +s"%|*</w:t>
      </w:r>
      <w:proofErr w:type="gramStart"/>
      <w:r w:rsidRPr="00492525">
        <w:rPr>
          <w:rFonts w:ascii="Arial" w:hAnsi="Arial" w:cs="Arial"/>
          <w:sz w:val="18"/>
          <w:szCs w:val="18"/>
          <w:lang w:val="en-US"/>
        </w:rPr>
        <w:t>"  @</w:t>
      </w:r>
      <w:proofErr w:type="gramEnd"/>
    </w:p>
    <w:p w14:paraId="64415768" w14:textId="77777777" w:rsidR="00492525" w:rsidRPr="00492525" w:rsidRDefault="00492525" w:rsidP="00492525">
      <w:pPr>
        <w:rPr>
          <w:rFonts w:ascii="Arial" w:hAnsi="Arial" w:cs="Arial"/>
          <w:sz w:val="18"/>
          <w:szCs w:val="18"/>
          <w:lang w:val="en-US"/>
        </w:rPr>
      </w:pPr>
      <w:proofErr w:type="spellStart"/>
      <w:r w:rsidRPr="00492525">
        <w:rPr>
          <w:rFonts w:ascii="Arial" w:hAnsi="Arial" w:cs="Arial"/>
          <w:sz w:val="18"/>
          <w:szCs w:val="18"/>
          <w:lang w:val="en-US"/>
        </w:rPr>
        <w:t>freq</w:t>
      </w:r>
      <w:proofErr w:type="spellEnd"/>
      <w:r w:rsidRPr="00492525">
        <w:rPr>
          <w:rFonts w:ascii="Arial" w:hAnsi="Arial" w:cs="Arial"/>
          <w:sz w:val="18"/>
          <w:szCs w:val="18"/>
          <w:lang w:val="en-US"/>
        </w:rPr>
        <w:t xml:space="preserve"> +</w:t>
      </w:r>
      <w:proofErr w:type="spellStart"/>
      <w:r w:rsidRPr="00492525">
        <w:rPr>
          <w:rFonts w:ascii="Arial" w:hAnsi="Arial" w:cs="Arial"/>
          <w:sz w:val="18"/>
          <w:szCs w:val="18"/>
          <w:lang w:val="en-US"/>
        </w:rPr>
        <w:t>t%gcd</w:t>
      </w:r>
      <w:proofErr w:type="spellEnd"/>
      <w:r w:rsidRPr="00492525">
        <w:rPr>
          <w:rFonts w:ascii="Arial" w:hAnsi="Arial" w:cs="Arial"/>
          <w:sz w:val="18"/>
          <w:szCs w:val="18"/>
          <w:lang w:val="en-US"/>
        </w:rPr>
        <w:t xml:space="preserve"> +t*MOT +s"%|*" @</w:t>
      </w:r>
    </w:p>
    <w:p w14:paraId="39C31A5B" w14:textId="77777777"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Wed Jan 18 15:27:50 2017</w:t>
      </w:r>
    </w:p>
    <w:p w14:paraId="0CD6EC47" w14:textId="77777777"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freq (14-Nov-2016) is conducting analyses on:</w:t>
      </w:r>
    </w:p>
    <w:p w14:paraId="2C3323C1" w14:textId="77777777"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 xml:space="preserve">  ONLY dependent tiers matching: %GCD;</w:t>
      </w:r>
    </w:p>
    <w:p w14:paraId="40EF7349" w14:textId="77777777"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w:t>
      </w:r>
    </w:p>
    <w:p w14:paraId="3D269EFF" w14:textId="0EA33FB8"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From file &lt;c:\Users\</w:t>
      </w:r>
      <w:proofErr w:type="spellStart"/>
      <w:r w:rsidRPr="00492525">
        <w:rPr>
          <w:rFonts w:ascii="Arial" w:hAnsi="Arial" w:cs="Arial"/>
          <w:sz w:val="18"/>
          <w:szCs w:val="18"/>
          <w:lang w:val="en-US"/>
        </w:rPr>
        <w:t>vcsalo</w:t>
      </w:r>
      <w:proofErr w:type="spellEnd"/>
      <w:r w:rsidRPr="00492525">
        <w:rPr>
          <w:rFonts w:ascii="Arial" w:hAnsi="Arial" w:cs="Arial"/>
          <w:sz w:val="18"/>
          <w:szCs w:val="18"/>
          <w:lang w:val="en-US"/>
        </w:rPr>
        <w:t>\Desktop\130_1_vs.cha&gt;</w:t>
      </w:r>
    </w:p>
    <w:p w14:paraId="0DAE708F" w14:textId="49658FC3" w:rsidR="00492525" w:rsidRPr="00492525" w:rsidRDefault="000D30D6" w:rsidP="00492525">
      <w:pPr>
        <w:rPr>
          <w:rFonts w:ascii="Arial" w:hAnsi="Arial" w:cs="Arial"/>
          <w:sz w:val="18"/>
          <w:szCs w:val="18"/>
          <w:lang w:val="en-US"/>
        </w:rPr>
      </w:pPr>
      <w:r w:rsidRPr="00781F63">
        <w:rPr>
          <w:rFonts w:ascii="Arial" w:hAnsi="Arial" w:cs="Arial"/>
          <w:noProof/>
          <w:sz w:val="18"/>
          <w:szCs w:val="18"/>
          <w:highlight w:val="green"/>
          <w:shd w:val="clear" w:color="auto" w:fill="auto"/>
          <w:lang w:val="en-US" w:eastAsia="en-US"/>
        </w:rPr>
        <mc:AlternateContent>
          <mc:Choice Requires="wps">
            <w:drawing>
              <wp:anchor distT="0" distB="0" distL="114300" distR="114300" simplePos="0" relativeHeight="251655680" behindDoc="0" locked="0" layoutInCell="1" allowOverlap="1" wp14:anchorId="620AE537" wp14:editId="3A269307">
                <wp:simplePos x="0" y="0"/>
                <wp:positionH relativeFrom="column">
                  <wp:posOffset>2982685</wp:posOffset>
                </wp:positionH>
                <wp:positionV relativeFrom="paragraph">
                  <wp:posOffset>110036</wp:posOffset>
                </wp:positionV>
                <wp:extent cx="2495550" cy="1295400"/>
                <wp:effectExtent l="0" t="0" r="19050" b="19050"/>
                <wp:wrapThrough wrapText="bothSides">
                  <wp:wrapPolygon edited="0">
                    <wp:start x="0" y="0"/>
                    <wp:lineTo x="0" y="21600"/>
                    <wp:lineTo x="21600" y="21600"/>
                    <wp:lineTo x="21600" y="0"/>
                    <wp:lineTo x="0"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29540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235CF7C1" w14:textId="6C57058E" w:rsidR="00B666C9" w:rsidRPr="00781F63" w:rsidRDefault="00B666C9" w:rsidP="007A46D2">
                            <w:pPr>
                              <w:rPr>
                                <w:rFonts w:ascii="Arial" w:hAnsi="Arial" w:cs="Arial"/>
                                <w:color w:val="00B050"/>
                              </w:rPr>
                            </w:pPr>
                            <w:r w:rsidRPr="00781F63">
                              <w:rPr>
                                <w:rFonts w:ascii="Arial" w:hAnsi="Arial" w:cs="Arial"/>
                                <w:b/>
                                <w:color w:val="00B050"/>
                                <w:lang w:val="en-US"/>
                              </w:rPr>
                              <w:t>5</w:t>
                            </w:r>
                            <w:r w:rsidRPr="00781F63">
                              <w:rPr>
                                <w:rFonts w:ascii="Arial" w:hAnsi="Arial" w:cs="Arial"/>
                                <w:b/>
                                <w:color w:val="00B050"/>
                              </w:rPr>
                              <w:t xml:space="preserve"> types of relations: </w:t>
                            </w:r>
                            <w:r w:rsidRPr="00781F63">
                              <w:rPr>
                                <w:rFonts w:ascii="Arial" w:hAnsi="Arial" w:cs="Arial"/>
                                <w:b/>
                                <w:color w:val="00B050"/>
                                <w:lang w:val="en-US"/>
                              </w:rPr>
                              <w:t>7 DIS, 3 GO, 42 RE, 1 SUP, and 2 UN</w:t>
                            </w:r>
                          </w:p>
                          <w:p w14:paraId="5C9D4546" w14:textId="77777777" w:rsidR="00B666C9" w:rsidRPr="00781F63" w:rsidRDefault="00B666C9" w:rsidP="007A46D2">
                            <w:pPr>
                              <w:rPr>
                                <w:rFonts w:ascii="Arial" w:hAnsi="Arial" w:cs="Arial"/>
                                <w:color w:val="00B050"/>
                              </w:rPr>
                            </w:pPr>
                            <w:r w:rsidRPr="00781F63">
                              <w:rPr>
                                <w:rFonts w:ascii="Arial" w:hAnsi="Arial" w:cs="Arial"/>
                                <w:b/>
                                <w:color w:val="00B050"/>
                                <w:lang w:val="en-US"/>
                              </w:rPr>
                              <w:t>Across 55 total Speech-Gesture Combinations</w:t>
                            </w:r>
                          </w:p>
                          <w:p w14:paraId="25D8AE71" w14:textId="1507C7C2" w:rsidR="00B666C9" w:rsidRPr="00021A04" w:rsidRDefault="00B666C9" w:rsidP="007A46D2">
                            <w:pPr>
                              <w:rPr>
                                <w:rFonts w:ascii="Arial" w:hAnsi="Arial" w:cs="Arial"/>
                              </w:rPr>
                            </w:pPr>
                            <w:r>
                              <w:rPr>
                                <w:rFonts w:ascii="Arial" w:hAnsi="Arial" w:cs="Arial"/>
                                <w:lang w:val="en-US"/>
                              </w:rPr>
                              <w:t>*which is different (more) than the total number gestures*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AE537" id="Text Box 14" o:spid="_x0000_s1033" type="#_x0000_t202" style="position:absolute;margin-left:234.85pt;margin-top:8.65pt;width:196.5pt;height:10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" filled="f">
                <v:textbox inset=",7.2pt,,7.2pt">
                  <w:txbxContent>
                    <w:p w14:paraId="235CF7C1" w14:textId="6C57058E" w:rsidR="00B666C9" w:rsidRPr="00781F63" w:rsidRDefault="00B666C9" w:rsidP="007A46D2">
                      <w:pPr>
                        <w:rPr>
                          <w:rFonts w:ascii="Arial" w:hAnsi="Arial" w:cs="Arial"/>
                          <w:color w:val="00B050"/>
                        </w:rPr>
                      </w:pPr>
                      <w:r w:rsidRPr="00781F63">
                        <w:rPr>
                          <w:rFonts w:ascii="Arial" w:hAnsi="Arial" w:cs="Arial"/>
                          <w:b/>
                          <w:color w:val="00B050"/>
                          <w:lang w:val="en-US"/>
                        </w:rPr>
                        <w:t>5</w:t>
                      </w:r>
                      <w:r w:rsidRPr="00781F63">
                        <w:rPr>
                          <w:rFonts w:ascii="Arial" w:hAnsi="Arial" w:cs="Arial"/>
                          <w:b/>
                          <w:color w:val="00B050"/>
                        </w:rPr>
                        <w:t xml:space="preserve"> types of relations: </w:t>
                      </w:r>
                      <w:r w:rsidRPr="00781F63">
                        <w:rPr>
                          <w:rFonts w:ascii="Arial" w:hAnsi="Arial" w:cs="Arial"/>
                          <w:b/>
                          <w:color w:val="00B050"/>
                          <w:lang w:val="en-US"/>
                        </w:rPr>
                        <w:t>7 DIS, 3 GO, 42 RE, 1 SUP, and 2 UN</w:t>
                      </w:r>
                    </w:p>
                    <w:p w14:paraId="5C9D4546" w14:textId="77777777" w:rsidR="00B666C9" w:rsidRPr="00781F63" w:rsidRDefault="00B666C9" w:rsidP="007A46D2">
                      <w:pPr>
                        <w:rPr>
                          <w:rFonts w:ascii="Arial" w:hAnsi="Arial" w:cs="Arial"/>
                          <w:color w:val="00B050"/>
                        </w:rPr>
                      </w:pPr>
                      <w:r w:rsidRPr="00781F63">
                        <w:rPr>
                          <w:rFonts w:ascii="Arial" w:hAnsi="Arial" w:cs="Arial"/>
                          <w:b/>
                          <w:color w:val="00B050"/>
                          <w:lang w:val="en-US"/>
                        </w:rPr>
                        <w:t>Across 55 total Speech-Gesture Combinations</w:t>
                      </w:r>
                    </w:p>
                    <w:p w14:paraId="25D8AE71" w14:textId="1507C7C2" w:rsidR="00B666C9" w:rsidRPr="00021A04" w:rsidRDefault="00B666C9" w:rsidP="007A46D2">
                      <w:pPr>
                        <w:rPr>
                          <w:rFonts w:ascii="Arial" w:hAnsi="Arial" w:cs="Arial"/>
                        </w:rPr>
                      </w:pPr>
                      <w:r>
                        <w:rPr>
                          <w:rFonts w:ascii="Arial" w:hAnsi="Arial" w:cs="Arial"/>
                          <w:lang w:val="en-US"/>
                        </w:rPr>
                        <w:t>*which is different (more) than the total number gestures*</w:t>
                      </w:r>
                    </w:p>
                  </w:txbxContent>
                </v:textbox>
                <w10:wrap type="through"/>
              </v:shape>
            </w:pict>
          </mc:Fallback>
        </mc:AlternateContent>
      </w:r>
      <w:r w:rsidR="00492525" w:rsidRPr="00492525">
        <w:rPr>
          <w:rFonts w:ascii="Arial" w:hAnsi="Arial" w:cs="Arial"/>
          <w:sz w:val="18"/>
          <w:szCs w:val="18"/>
          <w:lang w:val="en-US"/>
        </w:rPr>
        <w:t>Speaker: *MOT:</w:t>
      </w:r>
    </w:p>
    <w:p w14:paraId="7820E235" w14:textId="2B5A7C76"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 xml:space="preserve">  7 |DIS</w:t>
      </w:r>
    </w:p>
    <w:p w14:paraId="2092F74E" w14:textId="77777777"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 xml:space="preserve">  3 |GO</w:t>
      </w:r>
    </w:p>
    <w:p w14:paraId="41261C1D" w14:textId="77777777"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 xml:space="preserve"> 42 |RE</w:t>
      </w:r>
    </w:p>
    <w:p w14:paraId="6E1167E3" w14:textId="4D1A7656"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 xml:space="preserve">  1 |SUP</w:t>
      </w:r>
    </w:p>
    <w:p w14:paraId="2CCB6A20" w14:textId="798FC5C4"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 xml:space="preserve">  2 |UN</w:t>
      </w:r>
    </w:p>
    <w:p w14:paraId="12B30E71" w14:textId="725F2B4D"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w:t>
      </w:r>
    </w:p>
    <w:p w14:paraId="7A3DBD18" w14:textId="0C399F8E"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 xml:space="preserve">    </w:t>
      </w:r>
      <w:proofErr w:type="gramStart"/>
      <w:r w:rsidRPr="00492525">
        <w:rPr>
          <w:rFonts w:ascii="Arial" w:hAnsi="Arial" w:cs="Arial"/>
          <w:sz w:val="18"/>
          <w:szCs w:val="18"/>
          <w:lang w:val="en-US"/>
        </w:rPr>
        <w:t>5  Total</w:t>
      </w:r>
      <w:proofErr w:type="gramEnd"/>
      <w:r w:rsidRPr="00492525">
        <w:rPr>
          <w:rFonts w:ascii="Arial" w:hAnsi="Arial" w:cs="Arial"/>
          <w:sz w:val="18"/>
          <w:szCs w:val="18"/>
          <w:lang w:val="en-US"/>
        </w:rPr>
        <w:t xml:space="preserve"> number of different item types used</w:t>
      </w:r>
    </w:p>
    <w:p w14:paraId="2D8C3CD4" w14:textId="09BB296F" w:rsidR="00492525" w:rsidRPr="00492525" w:rsidRDefault="00492525" w:rsidP="00492525">
      <w:pPr>
        <w:rPr>
          <w:rFonts w:ascii="Arial" w:hAnsi="Arial" w:cs="Arial"/>
          <w:sz w:val="18"/>
          <w:szCs w:val="18"/>
          <w:lang w:val="en-US"/>
        </w:rPr>
      </w:pPr>
      <w:r w:rsidRPr="00492525">
        <w:rPr>
          <w:rFonts w:ascii="Arial" w:hAnsi="Arial" w:cs="Arial"/>
          <w:sz w:val="18"/>
          <w:szCs w:val="18"/>
          <w:lang w:val="en-US"/>
        </w:rPr>
        <w:t xml:space="preserve">   </w:t>
      </w:r>
      <w:proofErr w:type="gramStart"/>
      <w:r w:rsidRPr="00492525">
        <w:rPr>
          <w:rFonts w:ascii="Arial" w:hAnsi="Arial" w:cs="Arial"/>
          <w:sz w:val="18"/>
          <w:szCs w:val="18"/>
          <w:lang w:val="en-US"/>
        </w:rPr>
        <w:t>55  Total</w:t>
      </w:r>
      <w:proofErr w:type="gramEnd"/>
      <w:r w:rsidRPr="00492525">
        <w:rPr>
          <w:rFonts w:ascii="Arial" w:hAnsi="Arial" w:cs="Arial"/>
          <w:sz w:val="18"/>
          <w:szCs w:val="18"/>
          <w:lang w:val="en-US"/>
        </w:rPr>
        <w:t xml:space="preserve"> number of items (tokens)</w:t>
      </w:r>
    </w:p>
    <w:p w14:paraId="012D111B" w14:textId="5C638124" w:rsidR="00492525" w:rsidRDefault="00492525" w:rsidP="00492525">
      <w:pPr>
        <w:rPr>
          <w:rFonts w:ascii="Arial" w:hAnsi="Arial" w:cs="Arial"/>
          <w:sz w:val="18"/>
          <w:szCs w:val="18"/>
          <w:lang w:val="en-US"/>
        </w:rPr>
      </w:pPr>
      <w:proofErr w:type="gramStart"/>
      <w:r w:rsidRPr="00492525">
        <w:rPr>
          <w:rFonts w:ascii="Arial" w:hAnsi="Arial" w:cs="Arial"/>
          <w:sz w:val="18"/>
          <w:szCs w:val="18"/>
          <w:lang w:val="en-US"/>
        </w:rPr>
        <w:t>0.091  Type</w:t>
      </w:r>
      <w:proofErr w:type="gramEnd"/>
      <w:r w:rsidRPr="00492525">
        <w:rPr>
          <w:rFonts w:ascii="Arial" w:hAnsi="Arial" w:cs="Arial"/>
          <w:sz w:val="18"/>
          <w:szCs w:val="18"/>
          <w:lang w:val="en-US"/>
        </w:rPr>
        <w:t>/Token ratio</w:t>
      </w:r>
    </w:p>
    <w:p w14:paraId="4D1A8255" w14:textId="73D6D270" w:rsidR="00492525" w:rsidRDefault="00492525" w:rsidP="00492525">
      <w:pPr>
        <w:rPr>
          <w:rFonts w:ascii="Arial" w:hAnsi="Arial" w:cs="Arial"/>
          <w:sz w:val="18"/>
          <w:szCs w:val="18"/>
          <w:lang w:val="en-US"/>
        </w:rPr>
      </w:pPr>
    </w:p>
    <w:p w14:paraId="3585B98F" w14:textId="2D861A55" w:rsidR="00492525" w:rsidRDefault="00492525" w:rsidP="00492525">
      <w:pPr>
        <w:rPr>
          <w:rFonts w:ascii="Arial" w:hAnsi="Arial" w:cs="Arial"/>
          <w:sz w:val="18"/>
          <w:szCs w:val="18"/>
          <w:lang w:val="en-US"/>
        </w:rPr>
      </w:pPr>
    </w:p>
    <w:p w14:paraId="127BBA26" w14:textId="77777777" w:rsidR="007A46D2" w:rsidRPr="00781F63" w:rsidRDefault="007A46D2" w:rsidP="007A46D2">
      <w:pPr>
        <w:rPr>
          <w:rFonts w:ascii="Arial" w:hAnsi="Arial" w:cs="Arial"/>
          <w:sz w:val="18"/>
          <w:szCs w:val="18"/>
          <w:highlight w:val="green"/>
          <w:lang w:val="en-US"/>
        </w:rPr>
      </w:pPr>
    </w:p>
    <w:p w14:paraId="2FA0FDE1" w14:textId="77777777" w:rsidR="007A46D2" w:rsidRPr="00781F63" w:rsidRDefault="007A46D2" w:rsidP="007A46D2">
      <w:pPr>
        <w:rPr>
          <w:rFonts w:ascii="Arial" w:hAnsi="Arial" w:cs="Arial"/>
          <w:sz w:val="18"/>
          <w:szCs w:val="18"/>
          <w:highlight w:val="green"/>
          <w:lang w:val="en-US"/>
        </w:rPr>
      </w:pPr>
    </w:p>
    <w:p w14:paraId="4F0A5F33" w14:textId="3B532988" w:rsidR="007A46D2" w:rsidRPr="00021A04" w:rsidRDefault="007A46D2" w:rsidP="007A46D2">
      <w:pPr>
        <w:rPr>
          <w:rFonts w:ascii="Arial" w:hAnsi="Arial" w:cs="Arial"/>
          <w:lang w:val="en-US"/>
        </w:rPr>
      </w:pPr>
      <w:r w:rsidRPr="00021A04">
        <w:rPr>
          <w:rFonts w:ascii="Arial" w:hAnsi="Arial" w:cs="Arial"/>
          <w:lang w:val="en-US"/>
        </w:rPr>
        <w:t>7. To get the number of each type of relation to speech a speaker produced, within a category:</w:t>
      </w:r>
    </w:p>
    <w:p w14:paraId="78E29F8A" w14:textId="77777777" w:rsidR="00664985" w:rsidRPr="00781F63" w:rsidRDefault="00664985" w:rsidP="007A46D2">
      <w:pPr>
        <w:rPr>
          <w:rFonts w:ascii="Arial" w:hAnsi="Arial" w:cs="Arial"/>
          <w:highlight w:val="green"/>
          <w:lang w:val="en-US"/>
        </w:rPr>
      </w:pPr>
    </w:p>
    <w:p w14:paraId="59F38F2A" w14:textId="77777777" w:rsidR="00021A04" w:rsidRPr="00781F63" w:rsidRDefault="00021A04" w:rsidP="00021A04">
      <w:pPr>
        <w:rPr>
          <w:rFonts w:ascii="Arial" w:hAnsi="Arial" w:cs="Arial"/>
          <w:b/>
          <w:color w:val="00B050"/>
          <w:lang w:val="en-US"/>
        </w:rPr>
      </w:pPr>
      <w:proofErr w:type="spellStart"/>
      <w:r w:rsidRPr="00781F63">
        <w:rPr>
          <w:rFonts w:ascii="Arial" w:hAnsi="Arial" w:cs="Arial"/>
          <w:b/>
          <w:color w:val="00B050"/>
          <w:lang w:val="en-US"/>
        </w:rPr>
        <w:t>freq</w:t>
      </w:r>
      <w:proofErr w:type="spellEnd"/>
      <w:r w:rsidRPr="00781F63">
        <w:rPr>
          <w:rFonts w:ascii="Arial" w:hAnsi="Arial" w:cs="Arial"/>
          <w:b/>
          <w:color w:val="00B050"/>
          <w:lang w:val="en-US"/>
        </w:rPr>
        <w:t xml:space="preserve"> +</w:t>
      </w:r>
      <w:proofErr w:type="spellStart"/>
      <w:r w:rsidRPr="00781F63">
        <w:rPr>
          <w:rFonts w:ascii="Arial" w:hAnsi="Arial" w:cs="Arial"/>
          <w:b/>
          <w:color w:val="00B050"/>
          <w:lang w:val="en-US"/>
        </w:rPr>
        <w:t>t%gcd</w:t>
      </w:r>
      <w:proofErr w:type="spellEnd"/>
      <w:r w:rsidRPr="00781F63">
        <w:rPr>
          <w:rFonts w:ascii="Arial" w:hAnsi="Arial" w:cs="Arial"/>
          <w:b/>
          <w:color w:val="00B050"/>
          <w:lang w:val="en-US"/>
        </w:rPr>
        <w:t xml:space="preserve"> +t*MOT +</w:t>
      </w:r>
      <w:proofErr w:type="gramStart"/>
      <w:r w:rsidRPr="00781F63">
        <w:rPr>
          <w:rFonts w:ascii="Arial" w:hAnsi="Arial" w:cs="Arial"/>
          <w:b/>
          <w:color w:val="00B050"/>
          <w:lang w:val="en-US"/>
        </w:rPr>
        <w:t>s“</w:t>
      </w:r>
      <w:proofErr w:type="gramEnd"/>
      <w:r w:rsidRPr="00781F63">
        <w:rPr>
          <w:rFonts w:ascii="Arial" w:hAnsi="Arial" w:cs="Arial"/>
          <w:b/>
          <w:color w:val="00B050"/>
          <w:lang w:val="en-US"/>
        </w:rPr>
        <w:t>*#%|*” @</w:t>
      </w:r>
    </w:p>
    <w:p w14:paraId="3D6B2E40" w14:textId="77777777" w:rsidR="00B5275A" w:rsidRPr="00FB689E" w:rsidRDefault="00B5275A" w:rsidP="007A46D2">
      <w:pPr>
        <w:rPr>
          <w:rFonts w:ascii="Arial" w:hAnsi="Arial" w:cs="Arial"/>
          <w:lang w:val="en-US"/>
        </w:rPr>
      </w:pPr>
    </w:p>
    <w:p w14:paraId="64620CC5" w14:textId="77777777"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 xml:space="preserve">&gt; </w:t>
      </w:r>
      <w:proofErr w:type="spellStart"/>
      <w:r w:rsidRPr="00781F63">
        <w:rPr>
          <w:rFonts w:ascii="Arial" w:hAnsi="Arial" w:cs="Arial"/>
          <w:sz w:val="18"/>
          <w:szCs w:val="18"/>
          <w:lang w:val="en-US"/>
        </w:rPr>
        <w:t>freq</w:t>
      </w:r>
      <w:proofErr w:type="spellEnd"/>
      <w:r w:rsidRPr="00781F63">
        <w:rPr>
          <w:rFonts w:ascii="Arial" w:hAnsi="Arial" w:cs="Arial"/>
          <w:sz w:val="18"/>
          <w:szCs w:val="18"/>
          <w:lang w:val="en-US"/>
        </w:rPr>
        <w:t xml:space="preserve"> +</w:t>
      </w:r>
      <w:proofErr w:type="spellStart"/>
      <w:r w:rsidRPr="00781F63">
        <w:rPr>
          <w:rFonts w:ascii="Arial" w:hAnsi="Arial" w:cs="Arial"/>
          <w:sz w:val="18"/>
          <w:szCs w:val="18"/>
          <w:lang w:val="en-US"/>
        </w:rPr>
        <w:t>t%gcd</w:t>
      </w:r>
      <w:proofErr w:type="spellEnd"/>
      <w:r w:rsidRPr="00781F63">
        <w:rPr>
          <w:rFonts w:ascii="Arial" w:hAnsi="Arial" w:cs="Arial"/>
          <w:sz w:val="18"/>
          <w:szCs w:val="18"/>
          <w:lang w:val="en-US"/>
        </w:rPr>
        <w:t xml:space="preserve"> +t*MOT +s"*$</w:t>
      </w:r>
      <w:proofErr w:type="gramStart"/>
      <w:r w:rsidRPr="00781F63">
        <w:rPr>
          <w:rFonts w:ascii="Arial" w:hAnsi="Arial" w:cs="Arial"/>
          <w:sz w:val="18"/>
          <w:szCs w:val="18"/>
          <w:lang w:val="en-US"/>
        </w:rPr>
        <w:t>D:%</w:t>
      </w:r>
      <w:proofErr w:type="gramEnd"/>
      <w:r w:rsidRPr="00781F63">
        <w:rPr>
          <w:rFonts w:ascii="Arial" w:hAnsi="Arial" w:cs="Arial"/>
          <w:sz w:val="18"/>
          <w:szCs w:val="18"/>
          <w:lang w:val="en-US"/>
        </w:rPr>
        <w:t>#%|*</w:t>
      </w:r>
      <w:proofErr w:type="gramStart"/>
      <w:r w:rsidRPr="00781F63">
        <w:rPr>
          <w:rFonts w:ascii="Arial" w:hAnsi="Arial" w:cs="Arial"/>
          <w:sz w:val="18"/>
          <w:szCs w:val="18"/>
          <w:lang w:val="en-US"/>
        </w:rPr>
        <w:t>"  @</w:t>
      </w:r>
      <w:proofErr w:type="gramEnd"/>
    </w:p>
    <w:p w14:paraId="2090BB42" w14:textId="77777777" w:rsidR="00B5275A" w:rsidRPr="00781F63" w:rsidRDefault="00B5275A" w:rsidP="00B5275A">
      <w:pPr>
        <w:rPr>
          <w:rFonts w:ascii="Arial" w:hAnsi="Arial" w:cs="Arial"/>
          <w:sz w:val="18"/>
          <w:szCs w:val="18"/>
          <w:lang w:val="en-US"/>
        </w:rPr>
      </w:pPr>
      <w:proofErr w:type="spellStart"/>
      <w:r w:rsidRPr="00781F63">
        <w:rPr>
          <w:rFonts w:ascii="Arial" w:hAnsi="Arial" w:cs="Arial"/>
          <w:sz w:val="18"/>
          <w:szCs w:val="18"/>
          <w:lang w:val="en-US"/>
        </w:rPr>
        <w:t>freq</w:t>
      </w:r>
      <w:proofErr w:type="spellEnd"/>
      <w:r w:rsidRPr="00781F63">
        <w:rPr>
          <w:rFonts w:ascii="Arial" w:hAnsi="Arial" w:cs="Arial"/>
          <w:sz w:val="18"/>
          <w:szCs w:val="18"/>
          <w:lang w:val="en-US"/>
        </w:rPr>
        <w:t xml:space="preserve"> +</w:t>
      </w:r>
      <w:proofErr w:type="spellStart"/>
      <w:r w:rsidRPr="00781F63">
        <w:rPr>
          <w:rFonts w:ascii="Arial" w:hAnsi="Arial" w:cs="Arial"/>
          <w:sz w:val="18"/>
          <w:szCs w:val="18"/>
          <w:lang w:val="en-US"/>
        </w:rPr>
        <w:t>t%gcd</w:t>
      </w:r>
      <w:proofErr w:type="spellEnd"/>
      <w:r w:rsidRPr="00781F63">
        <w:rPr>
          <w:rFonts w:ascii="Arial" w:hAnsi="Arial" w:cs="Arial"/>
          <w:sz w:val="18"/>
          <w:szCs w:val="18"/>
          <w:lang w:val="en-US"/>
        </w:rPr>
        <w:t xml:space="preserve"> +t*MOT +s"*$</w:t>
      </w:r>
      <w:proofErr w:type="gramStart"/>
      <w:r w:rsidRPr="00781F63">
        <w:rPr>
          <w:rFonts w:ascii="Arial" w:hAnsi="Arial" w:cs="Arial"/>
          <w:sz w:val="18"/>
          <w:szCs w:val="18"/>
          <w:lang w:val="en-US"/>
        </w:rPr>
        <w:t>D:%</w:t>
      </w:r>
      <w:proofErr w:type="gramEnd"/>
      <w:r w:rsidRPr="00781F63">
        <w:rPr>
          <w:rFonts w:ascii="Arial" w:hAnsi="Arial" w:cs="Arial"/>
          <w:sz w:val="18"/>
          <w:szCs w:val="18"/>
          <w:lang w:val="en-US"/>
        </w:rPr>
        <w:t>#%|*" @</w:t>
      </w:r>
    </w:p>
    <w:p w14:paraId="6B6C96B6" w14:textId="1F0C6E39" w:rsidR="00B5275A" w:rsidRPr="00781F63" w:rsidRDefault="00B5275A" w:rsidP="00B5275A">
      <w:pPr>
        <w:rPr>
          <w:rFonts w:ascii="Arial" w:hAnsi="Arial" w:cs="Arial"/>
          <w:sz w:val="18"/>
          <w:szCs w:val="18"/>
          <w:lang w:val="en-US"/>
        </w:rPr>
      </w:pPr>
      <w:r w:rsidRPr="00781F63">
        <w:rPr>
          <w:rFonts w:ascii="Arial" w:hAnsi="Arial" w:cs="Arial"/>
          <w:noProof/>
          <w:sz w:val="18"/>
          <w:szCs w:val="18"/>
          <w:highlight w:val="green"/>
          <w:shd w:val="clear" w:color="auto" w:fill="auto"/>
          <w:lang w:val="en-US" w:eastAsia="en-US"/>
        </w:rPr>
        <mc:AlternateContent>
          <mc:Choice Requires="wps">
            <w:drawing>
              <wp:anchor distT="0" distB="0" distL="114300" distR="114300" simplePos="0" relativeHeight="251662848" behindDoc="0" locked="0" layoutInCell="1" allowOverlap="1" wp14:anchorId="2AD64031" wp14:editId="3DF362D8">
                <wp:simplePos x="0" y="0"/>
                <wp:positionH relativeFrom="column">
                  <wp:posOffset>3000375</wp:posOffset>
                </wp:positionH>
                <wp:positionV relativeFrom="paragraph">
                  <wp:posOffset>123825</wp:posOffset>
                </wp:positionV>
                <wp:extent cx="2495550" cy="2028825"/>
                <wp:effectExtent l="0" t="0" r="19050" b="28575"/>
                <wp:wrapThrough wrapText="bothSides">
                  <wp:wrapPolygon edited="0">
                    <wp:start x="0" y="0"/>
                    <wp:lineTo x="0" y="21701"/>
                    <wp:lineTo x="21600" y="21701"/>
                    <wp:lineTo x="21600" y="0"/>
                    <wp:lineTo x="0"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028825"/>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743EFA60" w14:textId="37C06C75" w:rsidR="00B666C9" w:rsidRPr="008B6481" w:rsidRDefault="00B666C9" w:rsidP="00021A04">
                            <w:pPr>
                              <w:rPr>
                                <w:rFonts w:ascii="Arial" w:hAnsi="Arial" w:cs="Arial"/>
                                <w:highlight w:val="cyan"/>
                                <w:lang w:val="en-US"/>
                              </w:rPr>
                            </w:pPr>
                            <w:r w:rsidRPr="008B6481">
                              <w:rPr>
                                <w:rFonts w:ascii="Arial" w:hAnsi="Arial" w:cs="Arial"/>
                                <w:highlight w:val="cyan"/>
                                <w:lang w:val="en-US"/>
                              </w:rPr>
                              <w:t>NOTE: You have to combine the</w:t>
                            </w:r>
                            <w:r w:rsidR="0051470F">
                              <w:rPr>
                                <w:rFonts w:ascii="Arial" w:hAnsi="Arial" w:cs="Arial"/>
                                <w:highlight w:val="cyan"/>
                                <w:lang w:val="en-US"/>
                              </w:rPr>
                              <w:t xml:space="preserve"> number of gestures with a tilde</w:t>
                            </w:r>
                            <w:r w:rsidRPr="008B6481">
                              <w:rPr>
                                <w:rFonts w:ascii="Arial" w:hAnsi="Arial" w:cs="Arial"/>
                                <w:highlight w:val="cyan"/>
                                <w:lang w:val="en-US"/>
                              </w:rPr>
                              <w:t xml:space="preserve"> with those without (within each type of relation). This cannot be automatically calculated.</w:t>
                            </w:r>
                          </w:p>
                          <w:p w14:paraId="53E08B89" w14:textId="77777777" w:rsidR="00B666C9" w:rsidRPr="00781F63" w:rsidRDefault="00B666C9" w:rsidP="00021A04">
                            <w:pPr>
                              <w:rPr>
                                <w:rFonts w:ascii="Arial" w:hAnsi="Arial" w:cs="Arial"/>
                                <w:b/>
                                <w:color w:val="00B050"/>
                                <w:lang w:val="en-US"/>
                              </w:rPr>
                            </w:pPr>
                            <w:r w:rsidRPr="00781F63">
                              <w:rPr>
                                <w:rFonts w:ascii="Arial" w:hAnsi="Arial" w:cs="Arial"/>
                                <w:b/>
                                <w:color w:val="00B050"/>
                                <w:lang w:val="en-US"/>
                              </w:rPr>
                              <w:t>Within DEICTIC gestures:</w:t>
                            </w:r>
                          </w:p>
                          <w:p w14:paraId="4A762736" w14:textId="77777777" w:rsidR="00B666C9" w:rsidRPr="00781F63" w:rsidRDefault="00B666C9" w:rsidP="00021A04">
                            <w:pPr>
                              <w:rPr>
                                <w:rFonts w:ascii="Arial" w:hAnsi="Arial" w:cs="Arial"/>
                                <w:b/>
                                <w:color w:val="00B050"/>
                                <w:lang w:val="en-US"/>
                              </w:rPr>
                            </w:pPr>
                            <w:r w:rsidRPr="00781F63">
                              <w:rPr>
                                <w:rFonts w:ascii="Arial" w:hAnsi="Arial" w:cs="Arial"/>
                                <w:b/>
                                <w:color w:val="00B050"/>
                                <w:lang w:val="en-US"/>
                              </w:rPr>
                              <w:t>7 DIS, 3 GO, 36 RE, 1 SUP, 2 UN</w:t>
                            </w:r>
                          </w:p>
                          <w:p w14:paraId="22836D98" w14:textId="1B6054E3" w:rsidR="00B666C9" w:rsidRPr="00781F63" w:rsidRDefault="00B666C9" w:rsidP="00021A04">
                            <w:pPr>
                              <w:rPr>
                                <w:rFonts w:ascii="Arial" w:hAnsi="Arial" w:cs="Arial"/>
                                <w:color w:val="00B050"/>
                              </w:rPr>
                            </w:pPr>
                            <w:r w:rsidRPr="00781F63">
                              <w:rPr>
                                <w:rFonts w:ascii="Arial" w:hAnsi="Arial" w:cs="Arial"/>
                                <w:b/>
                                <w:color w:val="00B050"/>
                                <w:lang w:val="en-US"/>
                              </w:rPr>
                              <w:t>For a total of 49 gesture-speech combinations within deictic gestures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64031" id="Text Box 3" o:spid="_x0000_s1034" type="#_x0000_t202" style="position:absolute;margin-left:236.25pt;margin-top:9.75pt;width:196.5pt;height:15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" filled="f">
                <v:textbox inset=",7.2pt,,7.2pt">
                  <w:txbxContent>
                    <w:p w14:paraId="743EFA60" w14:textId="37C06C75" w:rsidR="00B666C9" w:rsidRPr="008B6481" w:rsidRDefault="00B666C9" w:rsidP="00021A04">
                      <w:pPr>
                        <w:rPr>
                          <w:rFonts w:ascii="Arial" w:hAnsi="Arial" w:cs="Arial"/>
                          <w:highlight w:val="cyan"/>
                          <w:lang w:val="en-US"/>
                        </w:rPr>
                      </w:pPr>
                      <w:r w:rsidRPr="008B6481">
                        <w:rPr>
                          <w:rFonts w:ascii="Arial" w:hAnsi="Arial" w:cs="Arial"/>
                          <w:highlight w:val="cyan"/>
                          <w:lang w:val="en-US"/>
                        </w:rPr>
                        <w:t>NOTE: You have to combine the</w:t>
                      </w:r>
                      <w:r w:rsidR="0051470F">
                        <w:rPr>
                          <w:rFonts w:ascii="Arial" w:hAnsi="Arial" w:cs="Arial"/>
                          <w:highlight w:val="cyan"/>
                          <w:lang w:val="en-US"/>
                        </w:rPr>
                        <w:t xml:space="preserve"> number of gestures with a tilde</w:t>
                      </w:r>
                      <w:r w:rsidRPr="008B6481">
                        <w:rPr>
                          <w:rFonts w:ascii="Arial" w:hAnsi="Arial" w:cs="Arial"/>
                          <w:highlight w:val="cyan"/>
                          <w:lang w:val="en-US"/>
                        </w:rPr>
                        <w:t xml:space="preserve"> with those without (within each type of relation). This cannot be automatically calculated.</w:t>
                      </w:r>
                    </w:p>
                    <w:p w14:paraId="53E08B89" w14:textId="77777777" w:rsidR="00B666C9" w:rsidRPr="00781F63" w:rsidRDefault="00B666C9" w:rsidP="00021A04">
                      <w:pPr>
                        <w:rPr>
                          <w:rFonts w:ascii="Arial" w:hAnsi="Arial" w:cs="Arial"/>
                          <w:b/>
                          <w:color w:val="00B050"/>
                          <w:lang w:val="en-US"/>
                        </w:rPr>
                      </w:pPr>
                      <w:r w:rsidRPr="00781F63">
                        <w:rPr>
                          <w:rFonts w:ascii="Arial" w:hAnsi="Arial" w:cs="Arial"/>
                          <w:b/>
                          <w:color w:val="00B050"/>
                          <w:lang w:val="en-US"/>
                        </w:rPr>
                        <w:t>Within DEICTIC gestures:</w:t>
                      </w:r>
                    </w:p>
                    <w:p w14:paraId="4A762736" w14:textId="77777777" w:rsidR="00B666C9" w:rsidRPr="00781F63" w:rsidRDefault="00B666C9" w:rsidP="00021A04">
                      <w:pPr>
                        <w:rPr>
                          <w:rFonts w:ascii="Arial" w:hAnsi="Arial" w:cs="Arial"/>
                          <w:b/>
                          <w:color w:val="00B050"/>
                          <w:lang w:val="en-US"/>
                        </w:rPr>
                      </w:pPr>
                      <w:r w:rsidRPr="00781F63">
                        <w:rPr>
                          <w:rFonts w:ascii="Arial" w:hAnsi="Arial" w:cs="Arial"/>
                          <w:b/>
                          <w:color w:val="00B050"/>
                          <w:lang w:val="en-US"/>
                        </w:rPr>
                        <w:t>7 DIS, 3 GO, 36 RE, 1 SUP, 2 UN</w:t>
                      </w:r>
                    </w:p>
                    <w:p w14:paraId="22836D98" w14:textId="1B6054E3" w:rsidR="00B666C9" w:rsidRPr="00781F63" w:rsidRDefault="00B666C9" w:rsidP="00021A04">
                      <w:pPr>
                        <w:rPr>
                          <w:rFonts w:ascii="Arial" w:hAnsi="Arial" w:cs="Arial"/>
                          <w:color w:val="00B050"/>
                        </w:rPr>
                      </w:pPr>
                      <w:r w:rsidRPr="00781F63">
                        <w:rPr>
                          <w:rFonts w:ascii="Arial" w:hAnsi="Arial" w:cs="Arial"/>
                          <w:b/>
                          <w:color w:val="00B050"/>
                          <w:lang w:val="en-US"/>
                        </w:rPr>
                        <w:t>For a total of 49 gesture-speech combinations within deictic gestures</w:t>
                      </w:r>
                    </w:p>
                  </w:txbxContent>
                </v:textbox>
                <w10:wrap type="through"/>
              </v:shape>
            </w:pict>
          </mc:Fallback>
        </mc:AlternateContent>
      </w:r>
      <w:r w:rsidRPr="00781F63">
        <w:rPr>
          <w:rFonts w:ascii="Arial" w:hAnsi="Arial" w:cs="Arial"/>
          <w:sz w:val="18"/>
          <w:szCs w:val="18"/>
          <w:lang w:val="en-US"/>
        </w:rPr>
        <w:t>Wed Jan 18 15:35:00 2017</w:t>
      </w:r>
    </w:p>
    <w:p w14:paraId="3FDEA5C0" w14:textId="5F3C155D"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freq (14-Nov-2016) is conducting analyses on:</w:t>
      </w:r>
    </w:p>
    <w:p w14:paraId="5B89844D" w14:textId="34A5BF62"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 xml:space="preserve">  ONLY dependent tiers matching: %GCD;</w:t>
      </w:r>
    </w:p>
    <w:p w14:paraId="45A557BD" w14:textId="561A5F8D"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w:t>
      </w:r>
    </w:p>
    <w:p w14:paraId="7323B85C" w14:textId="46FF98CC"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From file &lt;c:\Users\</w:t>
      </w:r>
      <w:proofErr w:type="spellStart"/>
      <w:r w:rsidRPr="00781F63">
        <w:rPr>
          <w:rFonts w:ascii="Arial" w:hAnsi="Arial" w:cs="Arial"/>
          <w:sz w:val="18"/>
          <w:szCs w:val="18"/>
          <w:lang w:val="en-US"/>
        </w:rPr>
        <w:t>vcsalo</w:t>
      </w:r>
      <w:proofErr w:type="spellEnd"/>
      <w:r w:rsidRPr="00781F63">
        <w:rPr>
          <w:rFonts w:ascii="Arial" w:hAnsi="Arial" w:cs="Arial"/>
          <w:sz w:val="18"/>
          <w:szCs w:val="18"/>
          <w:lang w:val="en-US"/>
        </w:rPr>
        <w:t>\Desktop\130_1_vs.cha&gt;</w:t>
      </w:r>
    </w:p>
    <w:p w14:paraId="3C64A54C" w14:textId="536E78AE"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Speaker: *MOT:</w:t>
      </w:r>
    </w:p>
    <w:p w14:paraId="7C262275" w14:textId="5CEEBF4E"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 xml:space="preserve">  7 $</w:t>
      </w:r>
      <w:proofErr w:type="gramStart"/>
      <w:r w:rsidRPr="00781F63">
        <w:rPr>
          <w:rFonts w:ascii="Arial" w:hAnsi="Arial" w:cs="Arial"/>
          <w:sz w:val="18"/>
          <w:szCs w:val="18"/>
          <w:lang w:val="en-US"/>
        </w:rPr>
        <w:t>D:#</w:t>
      </w:r>
      <w:proofErr w:type="gramEnd"/>
      <w:r w:rsidRPr="00781F63">
        <w:rPr>
          <w:rFonts w:ascii="Arial" w:hAnsi="Arial" w:cs="Arial"/>
          <w:sz w:val="18"/>
          <w:szCs w:val="18"/>
          <w:lang w:val="en-US"/>
        </w:rPr>
        <w:t>|DIS</w:t>
      </w:r>
    </w:p>
    <w:p w14:paraId="5E04D824" w14:textId="1E6C4EA6"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 xml:space="preserve">  3 $</w:t>
      </w:r>
      <w:proofErr w:type="gramStart"/>
      <w:r w:rsidRPr="00781F63">
        <w:rPr>
          <w:rFonts w:ascii="Arial" w:hAnsi="Arial" w:cs="Arial"/>
          <w:sz w:val="18"/>
          <w:szCs w:val="18"/>
          <w:lang w:val="en-US"/>
        </w:rPr>
        <w:t>D:#</w:t>
      </w:r>
      <w:proofErr w:type="gramEnd"/>
      <w:r w:rsidRPr="00781F63">
        <w:rPr>
          <w:rFonts w:ascii="Arial" w:hAnsi="Arial" w:cs="Arial"/>
          <w:sz w:val="18"/>
          <w:szCs w:val="18"/>
          <w:lang w:val="en-US"/>
        </w:rPr>
        <w:t>|GO</w:t>
      </w:r>
    </w:p>
    <w:p w14:paraId="7AE4BDCF" w14:textId="12CB903A"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 xml:space="preserve"> 33 $</w:t>
      </w:r>
      <w:proofErr w:type="gramStart"/>
      <w:r w:rsidRPr="00781F63">
        <w:rPr>
          <w:rFonts w:ascii="Arial" w:hAnsi="Arial" w:cs="Arial"/>
          <w:sz w:val="18"/>
          <w:szCs w:val="18"/>
          <w:lang w:val="en-US"/>
        </w:rPr>
        <w:t>D:#</w:t>
      </w:r>
      <w:proofErr w:type="gramEnd"/>
      <w:r w:rsidRPr="00781F63">
        <w:rPr>
          <w:rFonts w:ascii="Arial" w:hAnsi="Arial" w:cs="Arial"/>
          <w:sz w:val="18"/>
          <w:szCs w:val="18"/>
          <w:lang w:val="en-US"/>
        </w:rPr>
        <w:t>|RE</w:t>
      </w:r>
    </w:p>
    <w:p w14:paraId="34529B25" w14:textId="635CFC39"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 xml:space="preserve">  1 $</w:t>
      </w:r>
      <w:proofErr w:type="gramStart"/>
      <w:r w:rsidRPr="00781F63">
        <w:rPr>
          <w:rFonts w:ascii="Arial" w:hAnsi="Arial" w:cs="Arial"/>
          <w:sz w:val="18"/>
          <w:szCs w:val="18"/>
          <w:lang w:val="en-US"/>
        </w:rPr>
        <w:t>D:#</w:t>
      </w:r>
      <w:proofErr w:type="gramEnd"/>
      <w:r w:rsidRPr="00781F63">
        <w:rPr>
          <w:rFonts w:ascii="Arial" w:hAnsi="Arial" w:cs="Arial"/>
          <w:sz w:val="18"/>
          <w:szCs w:val="18"/>
          <w:lang w:val="en-US"/>
        </w:rPr>
        <w:t>|SUP</w:t>
      </w:r>
    </w:p>
    <w:p w14:paraId="6016B87A" w14:textId="708AC5FB"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 xml:space="preserve">  2 $</w:t>
      </w:r>
      <w:proofErr w:type="gramStart"/>
      <w:r w:rsidRPr="00781F63">
        <w:rPr>
          <w:rFonts w:ascii="Arial" w:hAnsi="Arial" w:cs="Arial"/>
          <w:sz w:val="18"/>
          <w:szCs w:val="18"/>
          <w:lang w:val="en-US"/>
        </w:rPr>
        <w:t>D:#</w:t>
      </w:r>
      <w:proofErr w:type="gramEnd"/>
      <w:r w:rsidRPr="00781F63">
        <w:rPr>
          <w:rFonts w:ascii="Arial" w:hAnsi="Arial" w:cs="Arial"/>
          <w:sz w:val="18"/>
          <w:szCs w:val="18"/>
          <w:lang w:val="en-US"/>
        </w:rPr>
        <w:t>|UN</w:t>
      </w:r>
    </w:p>
    <w:p w14:paraId="62AFF896" w14:textId="0BC429C6"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 xml:space="preserve">  3 ~$</w:t>
      </w:r>
      <w:proofErr w:type="gramStart"/>
      <w:r w:rsidRPr="00781F63">
        <w:rPr>
          <w:rFonts w:ascii="Arial" w:hAnsi="Arial" w:cs="Arial"/>
          <w:sz w:val="18"/>
          <w:szCs w:val="18"/>
          <w:lang w:val="en-US"/>
        </w:rPr>
        <w:t>D:#</w:t>
      </w:r>
      <w:proofErr w:type="gramEnd"/>
      <w:r w:rsidRPr="00781F63">
        <w:rPr>
          <w:rFonts w:ascii="Arial" w:hAnsi="Arial" w:cs="Arial"/>
          <w:sz w:val="18"/>
          <w:szCs w:val="18"/>
          <w:lang w:val="en-US"/>
        </w:rPr>
        <w:t>|RE</w:t>
      </w:r>
    </w:p>
    <w:p w14:paraId="13E06B49" w14:textId="77777777"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w:t>
      </w:r>
    </w:p>
    <w:p w14:paraId="23808C5D" w14:textId="0FF4E582" w:rsidR="00B5275A" w:rsidRPr="00781F63" w:rsidRDefault="00B5275A" w:rsidP="00B5275A">
      <w:pPr>
        <w:rPr>
          <w:rFonts w:ascii="Arial" w:hAnsi="Arial" w:cs="Arial"/>
          <w:sz w:val="18"/>
          <w:szCs w:val="18"/>
          <w:lang w:val="en-US"/>
        </w:rPr>
      </w:pPr>
      <w:r w:rsidRPr="00781F63">
        <w:rPr>
          <w:rFonts w:ascii="Arial" w:hAnsi="Arial" w:cs="Arial"/>
          <w:sz w:val="18"/>
          <w:szCs w:val="18"/>
          <w:lang w:val="en-US"/>
        </w:rPr>
        <w:t xml:space="preserve">    </w:t>
      </w:r>
      <w:proofErr w:type="gramStart"/>
      <w:r w:rsidRPr="00781F63">
        <w:rPr>
          <w:rFonts w:ascii="Arial" w:hAnsi="Arial" w:cs="Arial"/>
          <w:sz w:val="18"/>
          <w:szCs w:val="18"/>
          <w:lang w:val="en-US"/>
        </w:rPr>
        <w:t>6  Total</w:t>
      </w:r>
      <w:proofErr w:type="gramEnd"/>
      <w:r w:rsidRPr="00781F63">
        <w:rPr>
          <w:rFonts w:ascii="Arial" w:hAnsi="Arial" w:cs="Arial"/>
          <w:sz w:val="18"/>
          <w:szCs w:val="18"/>
          <w:lang w:val="en-US"/>
        </w:rPr>
        <w:t xml:space="preserve"> number of different item types used</w:t>
      </w:r>
    </w:p>
    <w:p w14:paraId="33D72FEE" w14:textId="77777777" w:rsidR="00781F63" w:rsidRDefault="00B5275A" w:rsidP="00B5275A">
      <w:pPr>
        <w:rPr>
          <w:rFonts w:ascii="Arial" w:hAnsi="Arial" w:cs="Arial"/>
          <w:sz w:val="18"/>
          <w:szCs w:val="18"/>
          <w:lang w:val="en-US"/>
        </w:rPr>
      </w:pPr>
      <w:r w:rsidRPr="00781F63">
        <w:rPr>
          <w:rFonts w:ascii="Arial" w:hAnsi="Arial" w:cs="Arial"/>
          <w:sz w:val="18"/>
          <w:szCs w:val="18"/>
          <w:lang w:val="en-US"/>
        </w:rPr>
        <w:t xml:space="preserve">   </w:t>
      </w:r>
      <w:proofErr w:type="gramStart"/>
      <w:r w:rsidRPr="00781F63">
        <w:rPr>
          <w:rFonts w:ascii="Arial" w:hAnsi="Arial" w:cs="Arial"/>
          <w:sz w:val="18"/>
          <w:szCs w:val="18"/>
          <w:lang w:val="en-US"/>
        </w:rPr>
        <w:t>49  Total</w:t>
      </w:r>
      <w:proofErr w:type="gramEnd"/>
      <w:r w:rsidRPr="00781F63">
        <w:rPr>
          <w:rFonts w:ascii="Arial" w:hAnsi="Arial" w:cs="Arial"/>
          <w:sz w:val="18"/>
          <w:szCs w:val="18"/>
          <w:lang w:val="en-US"/>
        </w:rPr>
        <w:t xml:space="preserve"> number of items (tokens)</w:t>
      </w:r>
    </w:p>
    <w:p w14:paraId="5BF308B5" w14:textId="61568444" w:rsidR="007A46D2" w:rsidRPr="00781F63" w:rsidRDefault="00B5275A" w:rsidP="00B5275A">
      <w:pPr>
        <w:rPr>
          <w:rFonts w:ascii="Arial" w:hAnsi="Arial" w:cs="Arial"/>
          <w:sz w:val="18"/>
          <w:szCs w:val="18"/>
          <w:lang w:val="en-US"/>
        </w:rPr>
      </w:pPr>
      <w:proofErr w:type="gramStart"/>
      <w:r w:rsidRPr="00781F63">
        <w:rPr>
          <w:rFonts w:ascii="Arial" w:hAnsi="Arial" w:cs="Arial"/>
          <w:sz w:val="18"/>
          <w:szCs w:val="18"/>
          <w:lang w:val="en-US"/>
        </w:rPr>
        <w:t>0.122  Type</w:t>
      </w:r>
      <w:proofErr w:type="gramEnd"/>
      <w:r w:rsidRPr="00781F63">
        <w:rPr>
          <w:rFonts w:ascii="Arial" w:hAnsi="Arial" w:cs="Arial"/>
          <w:sz w:val="18"/>
          <w:szCs w:val="18"/>
          <w:lang w:val="en-US"/>
        </w:rPr>
        <w:t>/Token ratio</w:t>
      </w:r>
    </w:p>
    <w:sectPr w:rsidR="007A46D2" w:rsidRPr="00781F6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6240C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A0488D48">
      <w:start w:val="1"/>
      <w:numFmt w:val="decimal"/>
      <w:lvlText w:val="%1."/>
      <w:lvlJc w:val="left"/>
      <w:pPr>
        <w:tabs>
          <w:tab w:val="num" w:pos="720"/>
        </w:tabs>
        <w:ind w:left="720" w:hanging="360"/>
      </w:pPr>
    </w:lvl>
    <w:lvl w:ilvl="1" w:tplc="70501B86">
      <w:start w:val="1"/>
      <w:numFmt w:val="lowerLetter"/>
      <w:lvlText w:val="%2."/>
      <w:lvlJc w:val="left"/>
      <w:pPr>
        <w:tabs>
          <w:tab w:val="num" w:pos="1440"/>
        </w:tabs>
        <w:ind w:left="1440" w:hanging="360"/>
      </w:pPr>
    </w:lvl>
    <w:lvl w:ilvl="2" w:tplc="66F41B72">
      <w:start w:val="1"/>
      <w:numFmt w:val="lowerRoman"/>
      <w:lvlText w:val="%3."/>
      <w:lvlJc w:val="right"/>
      <w:pPr>
        <w:tabs>
          <w:tab w:val="num" w:pos="2160"/>
        </w:tabs>
        <w:ind w:left="2160" w:hanging="180"/>
      </w:pPr>
    </w:lvl>
    <w:lvl w:ilvl="3" w:tplc="254E69A8">
      <w:start w:val="1"/>
      <w:numFmt w:val="decimal"/>
      <w:lvlText w:val="%4."/>
      <w:lvlJc w:val="left"/>
      <w:pPr>
        <w:tabs>
          <w:tab w:val="num" w:pos="2880"/>
        </w:tabs>
        <w:ind w:left="2880" w:hanging="360"/>
      </w:pPr>
    </w:lvl>
    <w:lvl w:ilvl="4" w:tplc="C99A9B4C">
      <w:start w:val="1"/>
      <w:numFmt w:val="lowerLetter"/>
      <w:lvlText w:val="%5."/>
      <w:lvlJc w:val="left"/>
      <w:pPr>
        <w:tabs>
          <w:tab w:val="num" w:pos="3600"/>
        </w:tabs>
        <w:ind w:left="3600" w:hanging="360"/>
      </w:pPr>
    </w:lvl>
    <w:lvl w:ilvl="5" w:tplc="39C81972">
      <w:start w:val="1"/>
      <w:numFmt w:val="lowerRoman"/>
      <w:lvlText w:val="%6."/>
      <w:lvlJc w:val="right"/>
      <w:pPr>
        <w:tabs>
          <w:tab w:val="num" w:pos="4320"/>
        </w:tabs>
        <w:ind w:left="4320" w:hanging="180"/>
      </w:pPr>
    </w:lvl>
    <w:lvl w:ilvl="6" w:tplc="87009420">
      <w:start w:val="1"/>
      <w:numFmt w:val="decimal"/>
      <w:lvlText w:val="%7."/>
      <w:lvlJc w:val="left"/>
      <w:pPr>
        <w:tabs>
          <w:tab w:val="num" w:pos="5040"/>
        </w:tabs>
        <w:ind w:left="5040" w:hanging="360"/>
      </w:pPr>
    </w:lvl>
    <w:lvl w:ilvl="7" w:tplc="11D80490">
      <w:start w:val="1"/>
      <w:numFmt w:val="lowerLetter"/>
      <w:lvlText w:val="%8."/>
      <w:lvlJc w:val="left"/>
      <w:pPr>
        <w:tabs>
          <w:tab w:val="num" w:pos="5760"/>
        </w:tabs>
        <w:ind w:left="5760" w:hanging="360"/>
      </w:pPr>
    </w:lvl>
    <w:lvl w:ilvl="8" w:tplc="89DA103C">
      <w:start w:val="1"/>
      <w:numFmt w:val="lowerRoman"/>
      <w:lvlText w:val="%9."/>
      <w:lvlJc w:val="right"/>
      <w:pPr>
        <w:tabs>
          <w:tab w:val="num" w:pos="6480"/>
        </w:tabs>
        <w:ind w:left="6480" w:hanging="180"/>
      </w:pPr>
    </w:lvl>
  </w:abstractNum>
  <w:abstractNum w:abstractNumId="2" w15:restartNumberingAfterBreak="0">
    <w:nsid w:val="02134ED4"/>
    <w:multiLevelType w:val="hybridMultilevel"/>
    <w:tmpl w:val="12768F8C"/>
    <w:lvl w:ilvl="0" w:tplc="F4ACE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54AD5"/>
    <w:multiLevelType w:val="hybridMultilevel"/>
    <w:tmpl w:val="27DC6AF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7E60C3"/>
    <w:multiLevelType w:val="hybridMultilevel"/>
    <w:tmpl w:val="3618AB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F53F2"/>
    <w:multiLevelType w:val="hybridMultilevel"/>
    <w:tmpl w:val="20E68A5C"/>
    <w:lvl w:ilvl="0" w:tplc="CBEA624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16B34"/>
    <w:multiLevelType w:val="hybridMultilevel"/>
    <w:tmpl w:val="DB6C6944"/>
    <w:lvl w:ilvl="0" w:tplc="A3FED45E">
      <w:start w:val="2"/>
      <w:numFmt w:val="bullet"/>
      <w:lvlText w:val=""/>
      <w:lvlJc w:val="left"/>
      <w:pPr>
        <w:ind w:left="2520" w:hanging="360"/>
      </w:pPr>
      <w:rPr>
        <w:rFonts w:ascii="Wingdings" w:eastAsia="Calibri" w:hAnsi="Wingding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D6C4F76"/>
    <w:multiLevelType w:val="hybridMultilevel"/>
    <w:tmpl w:val="26C0DD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3660A5B"/>
    <w:multiLevelType w:val="hybridMultilevel"/>
    <w:tmpl w:val="7A2ECC76"/>
    <w:lvl w:ilvl="0" w:tplc="3BC0BA88">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7F1335"/>
    <w:multiLevelType w:val="hybridMultilevel"/>
    <w:tmpl w:val="32C8A4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2E5ED5"/>
    <w:multiLevelType w:val="hybridMultilevel"/>
    <w:tmpl w:val="9AC068B6"/>
    <w:lvl w:ilvl="0" w:tplc="3BC0BA88">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9B60629"/>
    <w:multiLevelType w:val="hybridMultilevel"/>
    <w:tmpl w:val="68029380"/>
    <w:lvl w:ilvl="0" w:tplc="0409000F">
      <w:start w:val="1"/>
      <w:numFmt w:val="decimal"/>
      <w:lvlText w:val="%1."/>
      <w:lvlJc w:val="left"/>
      <w:pPr>
        <w:ind w:left="720" w:hanging="360"/>
      </w:pPr>
      <w:rPr>
        <w:rFonts w:hint="default"/>
      </w:rPr>
    </w:lvl>
    <w:lvl w:ilvl="1" w:tplc="FE40ABF4">
      <w:start w:val="1"/>
      <w:numFmt w:val="lowerLetter"/>
      <w:lvlText w:val="%2."/>
      <w:lvlJc w:val="left"/>
      <w:pPr>
        <w:ind w:left="1440" w:hanging="360"/>
      </w:pPr>
      <w:rPr>
        <w:b w:val="0"/>
      </w:rPr>
    </w:lvl>
    <w:lvl w:ilvl="2" w:tplc="24FA18A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9243024">
    <w:abstractNumId w:val="1"/>
  </w:num>
  <w:num w:numId="2" w16cid:durableId="314915855">
    <w:abstractNumId w:val="2"/>
  </w:num>
  <w:num w:numId="3" w16cid:durableId="1506553426">
    <w:abstractNumId w:val="5"/>
  </w:num>
  <w:num w:numId="4" w16cid:durableId="700276944">
    <w:abstractNumId w:val="8"/>
  </w:num>
  <w:num w:numId="5" w16cid:durableId="1097364578">
    <w:abstractNumId w:val="10"/>
  </w:num>
  <w:num w:numId="6" w16cid:durableId="969213249">
    <w:abstractNumId w:val="6"/>
  </w:num>
  <w:num w:numId="7" w16cid:durableId="310016493">
    <w:abstractNumId w:val="4"/>
  </w:num>
  <w:num w:numId="8" w16cid:durableId="1396658868">
    <w:abstractNumId w:val="11"/>
  </w:num>
  <w:num w:numId="9" w16cid:durableId="759982038">
    <w:abstractNumId w:val="3"/>
  </w:num>
  <w:num w:numId="10" w16cid:durableId="1504272078">
    <w:abstractNumId w:val="7"/>
  </w:num>
  <w:num w:numId="11" w16cid:durableId="1720744116">
    <w:abstractNumId w:val="9"/>
  </w:num>
  <w:num w:numId="12" w16cid:durableId="19196339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5654"/>
    <w:rsid w:val="000070D3"/>
    <w:rsid w:val="00021A04"/>
    <w:rsid w:val="000364A5"/>
    <w:rsid w:val="0004238D"/>
    <w:rsid w:val="000C519D"/>
    <w:rsid w:val="000D30D6"/>
    <w:rsid w:val="00142735"/>
    <w:rsid w:val="0016450A"/>
    <w:rsid w:val="00183AD7"/>
    <w:rsid w:val="001B2352"/>
    <w:rsid w:val="001D48B0"/>
    <w:rsid w:val="00202155"/>
    <w:rsid w:val="002266D7"/>
    <w:rsid w:val="002314B9"/>
    <w:rsid w:val="002320C3"/>
    <w:rsid w:val="00256119"/>
    <w:rsid w:val="00276A8C"/>
    <w:rsid w:val="00296739"/>
    <w:rsid w:val="002E5FE6"/>
    <w:rsid w:val="00306E7A"/>
    <w:rsid w:val="00310D79"/>
    <w:rsid w:val="00326F3A"/>
    <w:rsid w:val="00334F6E"/>
    <w:rsid w:val="00351304"/>
    <w:rsid w:val="00363C77"/>
    <w:rsid w:val="00365F18"/>
    <w:rsid w:val="003742F0"/>
    <w:rsid w:val="003B27F0"/>
    <w:rsid w:val="003D636B"/>
    <w:rsid w:val="00401A2A"/>
    <w:rsid w:val="004128F4"/>
    <w:rsid w:val="0042075F"/>
    <w:rsid w:val="004255D8"/>
    <w:rsid w:val="004270D3"/>
    <w:rsid w:val="004437AF"/>
    <w:rsid w:val="004522A0"/>
    <w:rsid w:val="00477D5A"/>
    <w:rsid w:val="004906B7"/>
    <w:rsid w:val="004906BC"/>
    <w:rsid w:val="00492525"/>
    <w:rsid w:val="004A71C1"/>
    <w:rsid w:val="004C0135"/>
    <w:rsid w:val="004C7081"/>
    <w:rsid w:val="00512D6D"/>
    <w:rsid w:val="0051371B"/>
    <w:rsid w:val="0051470F"/>
    <w:rsid w:val="0052203F"/>
    <w:rsid w:val="0054698E"/>
    <w:rsid w:val="00550473"/>
    <w:rsid w:val="005868AB"/>
    <w:rsid w:val="005941BD"/>
    <w:rsid w:val="005B5991"/>
    <w:rsid w:val="005C2DFC"/>
    <w:rsid w:val="005E71E4"/>
    <w:rsid w:val="0060289A"/>
    <w:rsid w:val="0060481E"/>
    <w:rsid w:val="006201CD"/>
    <w:rsid w:val="006221C7"/>
    <w:rsid w:val="00664985"/>
    <w:rsid w:val="006718DE"/>
    <w:rsid w:val="00673398"/>
    <w:rsid w:val="00674192"/>
    <w:rsid w:val="00676276"/>
    <w:rsid w:val="00677BD9"/>
    <w:rsid w:val="00695CDC"/>
    <w:rsid w:val="006979A3"/>
    <w:rsid w:val="006A0434"/>
    <w:rsid w:val="007000ED"/>
    <w:rsid w:val="007221A0"/>
    <w:rsid w:val="00735EBF"/>
    <w:rsid w:val="00747FBD"/>
    <w:rsid w:val="00752BE4"/>
    <w:rsid w:val="007619F5"/>
    <w:rsid w:val="00781F63"/>
    <w:rsid w:val="007A46D2"/>
    <w:rsid w:val="007B4B2D"/>
    <w:rsid w:val="007B5654"/>
    <w:rsid w:val="007C175C"/>
    <w:rsid w:val="007D581D"/>
    <w:rsid w:val="007E1691"/>
    <w:rsid w:val="007E4EB3"/>
    <w:rsid w:val="007E6DE7"/>
    <w:rsid w:val="007F0FE0"/>
    <w:rsid w:val="007F48B2"/>
    <w:rsid w:val="007F7322"/>
    <w:rsid w:val="0081774C"/>
    <w:rsid w:val="0084148B"/>
    <w:rsid w:val="00870B45"/>
    <w:rsid w:val="00887808"/>
    <w:rsid w:val="008B0518"/>
    <w:rsid w:val="008B6481"/>
    <w:rsid w:val="008D505B"/>
    <w:rsid w:val="008E7037"/>
    <w:rsid w:val="008F7566"/>
    <w:rsid w:val="00935484"/>
    <w:rsid w:val="00945A3C"/>
    <w:rsid w:val="0097654C"/>
    <w:rsid w:val="00981A3E"/>
    <w:rsid w:val="00992187"/>
    <w:rsid w:val="00996D04"/>
    <w:rsid w:val="009D1969"/>
    <w:rsid w:val="009D2FEC"/>
    <w:rsid w:val="009E3808"/>
    <w:rsid w:val="009E644B"/>
    <w:rsid w:val="00A343FB"/>
    <w:rsid w:val="00A370FC"/>
    <w:rsid w:val="00A4170B"/>
    <w:rsid w:val="00A620C5"/>
    <w:rsid w:val="00A703CF"/>
    <w:rsid w:val="00A92C4C"/>
    <w:rsid w:val="00AA3042"/>
    <w:rsid w:val="00AB61AE"/>
    <w:rsid w:val="00B03DBF"/>
    <w:rsid w:val="00B17810"/>
    <w:rsid w:val="00B24272"/>
    <w:rsid w:val="00B260C2"/>
    <w:rsid w:val="00B47160"/>
    <w:rsid w:val="00B5275A"/>
    <w:rsid w:val="00B666C9"/>
    <w:rsid w:val="00B74DB5"/>
    <w:rsid w:val="00B95808"/>
    <w:rsid w:val="00BA4E9D"/>
    <w:rsid w:val="00BF2452"/>
    <w:rsid w:val="00C250B1"/>
    <w:rsid w:val="00C71008"/>
    <w:rsid w:val="00C7413C"/>
    <w:rsid w:val="00C94778"/>
    <w:rsid w:val="00C94E2E"/>
    <w:rsid w:val="00CA78FC"/>
    <w:rsid w:val="00CA7915"/>
    <w:rsid w:val="00CB0390"/>
    <w:rsid w:val="00CB14AE"/>
    <w:rsid w:val="00CB3CB4"/>
    <w:rsid w:val="00CE326B"/>
    <w:rsid w:val="00D161CD"/>
    <w:rsid w:val="00D42240"/>
    <w:rsid w:val="00D42684"/>
    <w:rsid w:val="00D52CC1"/>
    <w:rsid w:val="00D72CC0"/>
    <w:rsid w:val="00D94CE8"/>
    <w:rsid w:val="00DC3F15"/>
    <w:rsid w:val="00DC72D8"/>
    <w:rsid w:val="00DD3258"/>
    <w:rsid w:val="00E372C4"/>
    <w:rsid w:val="00E37867"/>
    <w:rsid w:val="00E46F0D"/>
    <w:rsid w:val="00E5351A"/>
    <w:rsid w:val="00E81C8C"/>
    <w:rsid w:val="00E853EE"/>
    <w:rsid w:val="00EA2244"/>
    <w:rsid w:val="00EA7188"/>
    <w:rsid w:val="00EB7DCB"/>
    <w:rsid w:val="00EF262A"/>
    <w:rsid w:val="00EF563E"/>
    <w:rsid w:val="00F041E0"/>
    <w:rsid w:val="00F3558B"/>
    <w:rsid w:val="00F82D5A"/>
    <w:rsid w:val="00F95AAA"/>
    <w:rsid w:val="00F968B1"/>
    <w:rsid w:val="00FB689E"/>
    <w:rsid w:val="00FC633E"/>
    <w:rsid w:val="00FF4187"/>
    <w:rsid w:val="00FF5C1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3DC5CA"/>
  <w15:docId w15:val="{2CBE219E-A9B7-440A-96CC-8096190A4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uiPriority="34"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hd w:val="solid" w:color="FFFFFF" w:fill="auto"/>
    </w:pPr>
    <w:rPr>
      <w:color w:val="000000"/>
      <w:sz w:val="24"/>
      <w:szCs w:val="24"/>
      <w:shd w:val="solid" w:color="FFFFFF" w:fill="auto"/>
      <w:lang w:val="ru-RU" w:eastAsia="ru-RU"/>
    </w:rPr>
  </w:style>
  <w:style w:type="paragraph" w:styleId="Heading1">
    <w:name w:val="heading 1"/>
    <w:basedOn w:val="Normal"/>
    <w:next w:val="Normal"/>
    <w:qFormat/>
    <w:rsid w:val="00EF7B96"/>
    <w:pPr>
      <w:keepNext/>
      <w:spacing w:before="90" w:after="90"/>
      <w:ind w:left="90" w:right="90"/>
      <w:outlineLvl w:val="0"/>
    </w:pPr>
    <w:rPr>
      <w:b/>
      <w:bCs/>
      <w:kern w:val="32"/>
      <w:sz w:val="36"/>
      <w:szCs w:val="32"/>
    </w:rPr>
  </w:style>
  <w:style w:type="paragraph" w:styleId="Heading2">
    <w:name w:val="heading 2"/>
    <w:basedOn w:val="Normal"/>
    <w:next w:val="Normal"/>
    <w:qFormat/>
    <w:rsid w:val="00EF7B96"/>
    <w:pPr>
      <w:keepNext/>
      <w:spacing w:before="90" w:after="90"/>
      <w:ind w:left="90" w:right="90"/>
      <w:outlineLvl w:val="1"/>
    </w:pPr>
    <w:rPr>
      <w:b/>
      <w:bCs/>
      <w:i/>
      <w:iCs/>
      <w:sz w:val="28"/>
      <w:szCs w:val="28"/>
    </w:rPr>
  </w:style>
  <w:style w:type="paragraph" w:styleId="Heading3">
    <w:name w:val="heading 3"/>
    <w:basedOn w:val="Normal"/>
    <w:next w:val="Normal"/>
    <w:qFormat/>
    <w:rsid w:val="00EF7B96"/>
    <w:pPr>
      <w:keepNext/>
      <w:spacing w:before="90" w:after="90"/>
      <w:ind w:left="90" w:right="90"/>
      <w:outlineLvl w:val="2"/>
    </w:pPr>
    <w:rPr>
      <w:b/>
      <w:bCs/>
      <w:szCs w:val="26"/>
    </w:rPr>
  </w:style>
  <w:style w:type="paragraph" w:styleId="Heading4">
    <w:name w:val="heading 4"/>
    <w:basedOn w:val="Normal"/>
    <w:next w:val="Normal"/>
    <w:qFormat/>
    <w:rsid w:val="00EF7B96"/>
    <w:pPr>
      <w:keepNext/>
      <w:spacing w:before="90" w:after="90"/>
      <w:ind w:left="90" w:right="90"/>
      <w:outlineLvl w:val="3"/>
    </w:pPr>
    <w:rPr>
      <w:b/>
      <w:bCs/>
      <w:sz w:val="20"/>
      <w:szCs w:val="28"/>
    </w:rPr>
  </w:style>
  <w:style w:type="paragraph" w:styleId="Heading5">
    <w:name w:val="heading 5"/>
    <w:basedOn w:val="Normal"/>
    <w:next w:val="Normal"/>
    <w:qFormat/>
    <w:rsid w:val="00EF7B96"/>
    <w:pPr>
      <w:spacing w:before="90" w:after="90"/>
      <w:ind w:left="90" w:right="90"/>
      <w:outlineLvl w:val="4"/>
    </w:pPr>
    <w:rPr>
      <w:b/>
      <w:bCs/>
      <w:i/>
      <w:iCs/>
      <w:sz w:val="16"/>
      <w:szCs w:val="26"/>
    </w:rPr>
  </w:style>
  <w:style w:type="paragraph" w:styleId="Heading6">
    <w:name w:val="heading 6"/>
    <w:basedOn w:val="Normal"/>
    <w:next w:val="Normal"/>
    <w:qFormat/>
    <w:rsid w:val="00EF7B96"/>
    <w:pPr>
      <w:spacing w:before="90" w:after="90"/>
      <w:ind w:left="90" w:right="90"/>
      <w:outlineLvl w:val="5"/>
    </w:pPr>
    <w:rPr>
      <w:b/>
      <w:bCs/>
      <w:sz w:val="1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ritely-toc-lower-roman">
    <w:name w:val="writely-toc-lower-roman"/>
    <w:basedOn w:val="Normal"/>
  </w:style>
  <w:style w:type="paragraph" w:customStyle="1" w:styleId="Tr">
    <w:name w:val="Tr"/>
    <w:basedOn w:val="Normal"/>
  </w:style>
  <w:style w:type="paragraph" w:customStyle="1" w:styleId="Img">
    <w:name w:val="Img"/>
    <w:basedOn w:val="Normal"/>
  </w:style>
  <w:style w:type="paragraph" w:customStyle="1" w:styleId="Div">
    <w:name w:val="Div"/>
    <w:basedOn w:val="Normal"/>
  </w:style>
  <w:style w:type="paragraph" w:customStyle="1" w:styleId="webkit-indent-blockquote">
    <w:name w:val="webkit-indent-blockquote"/>
    <w:basedOn w:val="Normal"/>
  </w:style>
  <w:style w:type="paragraph" w:customStyle="1" w:styleId="writely-toc-disc">
    <w:name w:val="writely-toc-disc"/>
    <w:basedOn w:val="Normal"/>
  </w:style>
  <w:style w:type="paragraph" w:customStyle="1" w:styleId="Ol">
    <w:name w:val="Ol"/>
    <w:basedOn w:val="Normal"/>
  </w:style>
  <w:style w:type="paragraph" w:customStyle="1" w:styleId="writely-toc-decimal">
    <w:name w:val="writely-toc-decimal"/>
    <w:basedOn w:val="Normal"/>
  </w:style>
  <w:style w:type="paragraph" w:customStyle="1" w:styleId="Option">
    <w:name w:val="Option"/>
    <w:basedOn w:val="Normal"/>
  </w:style>
  <w:style w:type="paragraph" w:customStyle="1" w:styleId="Ul">
    <w:name w:val="Ul"/>
    <w:basedOn w:val="Normal"/>
  </w:style>
  <w:style w:type="paragraph" w:customStyle="1" w:styleId="Select">
    <w:name w:val="Select"/>
    <w:basedOn w:val="Normal"/>
  </w:style>
  <w:style w:type="paragraph" w:customStyle="1" w:styleId="writely-toc-lower-alpha">
    <w:name w:val="writely-toc-lower-alpha"/>
    <w:basedOn w:val="Normal"/>
  </w:style>
  <w:style w:type="paragraph" w:customStyle="1" w:styleId="Blockquote">
    <w:name w:val="Blockquote"/>
    <w:basedOn w:val="Normal"/>
    <w:pPr>
      <w:pBdr>
        <w:top w:val="dashSmallGap" w:sz="6" w:space="7" w:color="DDDDDD"/>
        <w:left w:val="dashSmallGap" w:sz="6" w:space="7" w:color="DDDDDD"/>
        <w:bottom w:val="dashSmallGap" w:sz="6" w:space="7" w:color="DDDDDD"/>
        <w:right w:val="dashSmallGap" w:sz="6" w:space="7" w:color="DDDDDD"/>
      </w:pBdr>
    </w:pPr>
    <w:rPr>
      <w:bdr w:val="dashSmallGap" w:sz="6" w:space="0" w:color="DDDDDD"/>
    </w:rPr>
  </w:style>
  <w:style w:type="paragraph" w:customStyle="1" w:styleId="writely-toc-upper-alpha">
    <w:name w:val="writely-toc-upper-alpha"/>
    <w:basedOn w:val="Normal"/>
  </w:style>
  <w:style w:type="paragraph" w:customStyle="1" w:styleId="Table">
    <w:name w:val="Table"/>
    <w:basedOn w:val="Normal"/>
  </w:style>
  <w:style w:type="paragraph" w:customStyle="1" w:styleId="Li">
    <w:name w:val="Li"/>
    <w:basedOn w:val="Normal"/>
  </w:style>
  <w:style w:type="paragraph" w:customStyle="1" w:styleId="pb">
    <w:name w:val="pb"/>
    <w:basedOn w:val="Normal"/>
  </w:style>
  <w:style w:type="paragraph" w:customStyle="1" w:styleId="Address">
    <w:name w:val="Address"/>
    <w:basedOn w:val="Normal"/>
  </w:style>
  <w:style w:type="paragraph" w:customStyle="1" w:styleId="Pre">
    <w:name w:val="Pre"/>
    <w:basedOn w:val="Normal"/>
    <w:rPr>
      <w:rFonts w:ascii="Courier New" w:eastAsia="Courier New" w:hAnsi="Courier New" w:cs="Courier New"/>
    </w:rPr>
  </w:style>
  <w:style w:type="paragraph" w:customStyle="1" w:styleId="Olwritely-toc-subheading">
    <w:name w:val="Ol_writely-toc-subheading"/>
    <w:basedOn w:val="Ol"/>
  </w:style>
  <w:style w:type="paragraph" w:customStyle="1" w:styleId="writely-toc-upper-roman">
    <w:name w:val="writely-toc-upper-roman"/>
    <w:basedOn w:val="Normal"/>
  </w:style>
  <w:style w:type="paragraph" w:customStyle="1" w:styleId="writely-toc-none">
    <w:name w:val="writely-toc-none"/>
    <w:basedOn w:val="Normal"/>
  </w:style>
  <w:style w:type="character" w:styleId="CommentReference">
    <w:name w:val="annotation reference"/>
    <w:uiPriority w:val="99"/>
    <w:semiHidden/>
    <w:unhideWhenUsed/>
    <w:rsid w:val="006979A3"/>
    <w:rPr>
      <w:sz w:val="16"/>
      <w:szCs w:val="16"/>
    </w:rPr>
  </w:style>
  <w:style w:type="paragraph" w:styleId="CommentText">
    <w:name w:val="annotation text"/>
    <w:basedOn w:val="Normal"/>
    <w:link w:val="CommentTextChar"/>
    <w:uiPriority w:val="99"/>
    <w:unhideWhenUsed/>
    <w:rsid w:val="006979A3"/>
    <w:rPr>
      <w:sz w:val="20"/>
      <w:szCs w:val="20"/>
    </w:rPr>
  </w:style>
  <w:style w:type="character" w:customStyle="1" w:styleId="CommentTextChar">
    <w:name w:val="Comment Text Char"/>
    <w:link w:val="CommentText"/>
    <w:uiPriority w:val="99"/>
    <w:rsid w:val="006979A3"/>
    <w:rPr>
      <w:color w:val="000000"/>
      <w:shd w:val="solid" w:color="FFFFFF" w:fill="auto"/>
      <w:lang w:val="ru-RU" w:eastAsia="ru-RU"/>
    </w:rPr>
  </w:style>
  <w:style w:type="paragraph" w:styleId="CommentSubject">
    <w:name w:val="annotation subject"/>
    <w:basedOn w:val="CommentText"/>
    <w:next w:val="CommentText"/>
    <w:link w:val="CommentSubjectChar"/>
    <w:uiPriority w:val="99"/>
    <w:semiHidden/>
    <w:unhideWhenUsed/>
    <w:rsid w:val="006979A3"/>
    <w:rPr>
      <w:b/>
      <w:bCs/>
    </w:rPr>
  </w:style>
  <w:style w:type="character" w:customStyle="1" w:styleId="CommentSubjectChar">
    <w:name w:val="Comment Subject Char"/>
    <w:link w:val="CommentSubject"/>
    <w:uiPriority w:val="99"/>
    <w:semiHidden/>
    <w:rsid w:val="006979A3"/>
    <w:rPr>
      <w:b/>
      <w:bCs/>
      <w:color w:val="000000"/>
      <w:shd w:val="solid" w:color="FFFFFF" w:fill="auto"/>
      <w:lang w:val="ru-RU" w:eastAsia="ru-RU"/>
    </w:rPr>
  </w:style>
  <w:style w:type="paragraph" w:styleId="BalloonText">
    <w:name w:val="Balloon Text"/>
    <w:basedOn w:val="Normal"/>
    <w:link w:val="BalloonTextChar"/>
    <w:uiPriority w:val="99"/>
    <w:semiHidden/>
    <w:unhideWhenUsed/>
    <w:rsid w:val="006979A3"/>
    <w:rPr>
      <w:rFonts w:ascii="Segoe UI" w:hAnsi="Segoe UI" w:cs="Segoe UI"/>
      <w:sz w:val="18"/>
      <w:szCs w:val="18"/>
    </w:rPr>
  </w:style>
  <w:style w:type="character" w:customStyle="1" w:styleId="BalloonTextChar">
    <w:name w:val="Balloon Text Char"/>
    <w:link w:val="BalloonText"/>
    <w:uiPriority w:val="99"/>
    <w:semiHidden/>
    <w:rsid w:val="006979A3"/>
    <w:rPr>
      <w:rFonts w:ascii="Segoe UI" w:hAnsi="Segoe UI" w:cs="Segoe UI"/>
      <w:color w:val="000000"/>
      <w:sz w:val="18"/>
      <w:szCs w:val="18"/>
      <w:shd w:val="solid" w:color="FFFFFF" w:fill="auto"/>
      <w:lang w:val="ru-RU" w:eastAsia="ru-RU"/>
    </w:rPr>
  </w:style>
  <w:style w:type="paragraph" w:customStyle="1" w:styleId="ColorfulList-Accent11">
    <w:name w:val="Colorful List - Accent 11"/>
    <w:basedOn w:val="Normal"/>
    <w:uiPriority w:val="34"/>
    <w:qFormat/>
    <w:rsid w:val="006979A3"/>
    <w:pPr>
      <w:shd w:val="clear" w:color="auto" w:fill="auto"/>
      <w:spacing w:after="200" w:line="276" w:lineRule="auto"/>
      <w:ind w:left="720"/>
      <w:contextualSpacing/>
    </w:pPr>
    <w:rPr>
      <w:rFonts w:ascii="Calibri" w:hAnsi="Calibri"/>
      <w:color w:val="auto"/>
      <w:sz w:val="22"/>
      <w:szCs w:val="22"/>
      <w:shd w:val="clear" w:color="auto" w:fill="auto"/>
      <w:lang w:val="en-US" w:eastAsia="en-US"/>
    </w:rPr>
  </w:style>
  <w:style w:type="paragraph" w:styleId="ListParagraph">
    <w:name w:val="List Paragraph"/>
    <w:basedOn w:val="Normal"/>
    <w:uiPriority w:val="99"/>
    <w:qFormat/>
    <w:rsid w:val="00887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8C380-6A4A-44BB-A111-3767479E4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3128</Words>
  <Characters>17832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gesture coding guidelines</vt:lpstr>
    </vt:vector>
  </TitlesOfParts>
  <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gesture coding guidelines</dc:title>
  <dc:subject/>
  <dc:creator>Kristi</dc:creator>
  <cp:keywords/>
  <dc:description/>
  <cp:lastModifiedBy>Meredith Rowe</cp:lastModifiedBy>
  <cp:revision>2</cp:revision>
  <dcterms:created xsi:type="dcterms:W3CDTF">2026-07-14T13:29:00Z</dcterms:created>
  <dcterms:modified xsi:type="dcterms:W3CDTF">2026-07-14T13:29:00Z</dcterms:modified>
</cp:coreProperties>
</file>